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bookmarkEnd w:id="0"/>
      <w:r>
        <w:t>芬兰商务签证所需资料</w:t>
      </w:r>
    </w:p>
    <w:p>
      <w:r>
        <w:t>1、填写签证申请表并亲笔签名</w:t>
      </w:r>
    </w:p>
    <w:p>
      <w:r>
        <w:t>2、2张二寸白底彩色照片</w:t>
      </w:r>
    </w:p>
    <w:p>
      <w:r>
        <w:t>3、护照有效期在签证之后至少90天的时间。以及护照个人信息页的复印件。</w:t>
      </w:r>
    </w:p>
    <w:p>
      <w:r>
        <w:t>4、中国机构或公司出具的（英文）派遣函，包括：地址、电话、传真、申请者职务旅行目的，担保返回，以及单位负责人或法人签名和盖章。（也可提供盖章的空白文头纸）</w:t>
      </w:r>
    </w:p>
    <w:p>
      <w:r>
        <w:t>5、企业营业执照和税单以及它们的复印件和英文译文。</w:t>
      </w:r>
    </w:p>
    <w:p>
      <w:r>
        <w:t>6、由芬兰商业合作方出具的邀请信及复印件，要有计划停留的时间，停留的原因，包括日程安排和旅行计划，要有邀请人的签字、电话、传真和地址。</w:t>
      </w:r>
    </w:p>
    <w:p>
      <w:r>
        <w:t>7、申请人的财务状况证明（在邀请信中或在担保函中提及）。</w:t>
      </w:r>
    </w:p>
    <w:p>
      <w:r>
        <w:t>8、旅行保险证明，涵盖医疗和赔偿额的保险要求达到25000欧元。</w:t>
      </w:r>
    </w:p>
    <w:sectPr>
      <w:pgSz w:w="12240" w:h="15840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  <w:font w:name="MS Mincho">
    <w:panose1 w:val="02020609040205080304"/>
    <w:charset w:val="80"/>
    <w:family w:val="roman"/>
    <w:pitch w:val="default"/>
    <w:sig w:usb0="E00002FF" w:usb1="6AC7FDFB" w:usb2="00000012" w:usb3="00000000" w:csb0="4002009F" w:csb1="DFD7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MS Gothic">
    <w:panose1 w:val="020B0609070205080204"/>
    <w:charset w:val="80"/>
    <w:family w:val="modern"/>
    <w:pitch w:val="default"/>
    <w:sig w:usb0="E00002FF" w:usb1="6AC7FDFB" w:usb2="00000012" w:usb3="00000000" w:csb0="4002009F" w:csb1="DFD70000"/>
  </w:font>
  <w:font w:name="Courier">
    <w:altName w:val="Courier New"/>
    <w:panose1 w:val="02000500000000000000"/>
    <w:charset w:val="00"/>
    <w:family w:val="auto"/>
    <w:pitch w:val="default"/>
    <w:sig w:usb0="00000000" w:usb1="00000000" w:usb2="00000000" w:usb3="00000000" w:csb0="00000001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FFFFF7E"/>
    <w:multiLevelType w:val="singleLevel"/>
    <w:tmpl w:val="FFFFFF7E"/>
    <w:lvl w:ilvl="0" w:tentative="0">
      <w:start w:val="1"/>
      <w:numFmt w:val="decimal"/>
      <w:pStyle w:val="20"/>
      <w:lvlText w:val="%1."/>
      <w:lvlJc w:val="left"/>
      <w:pPr>
        <w:tabs>
          <w:tab w:val="left" w:pos="1080"/>
        </w:tabs>
        <w:ind w:left="1080" w:hanging="360"/>
      </w:pPr>
    </w:lvl>
  </w:abstractNum>
  <w:abstractNum w:abstractNumId="1">
    <w:nsid w:val="FFFFFF7F"/>
    <w:multiLevelType w:val="singleLevel"/>
    <w:tmpl w:val="FFFFFF7F"/>
    <w:lvl w:ilvl="0" w:tentative="0">
      <w:start w:val="1"/>
      <w:numFmt w:val="decimal"/>
      <w:pStyle w:val="13"/>
      <w:lvlText w:val="%1."/>
      <w:lvlJc w:val="left"/>
      <w:pPr>
        <w:tabs>
          <w:tab w:val="left" w:pos="720"/>
        </w:tabs>
        <w:ind w:left="720" w:hanging="360"/>
      </w:pPr>
    </w:lvl>
  </w:abstractNum>
  <w:abstractNum w:abstractNumId="2">
    <w:nsid w:val="FFFFFF82"/>
    <w:multiLevelType w:val="singleLevel"/>
    <w:tmpl w:val="FFFFFF82"/>
    <w:lvl w:ilvl="0" w:tentative="0">
      <w:start w:val="1"/>
      <w:numFmt w:val="bullet"/>
      <w:pStyle w:val="18"/>
      <w:lvlText w:val=""/>
      <w:lvlJc w:val="left"/>
      <w:pPr>
        <w:tabs>
          <w:tab w:val="left" w:pos="1080"/>
        </w:tabs>
        <w:ind w:left="1080" w:hanging="360"/>
      </w:pPr>
      <w:rPr>
        <w:rFonts w:hint="default" w:ascii="Symbol" w:hAnsi="Symbol"/>
      </w:rPr>
    </w:lvl>
  </w:abstractNum>
  <w:abstractNum w:abstractNumId="3">
    <w:nsid w:val="FFFFFF83"/>
    <w:multiLevelType w:val="singleLevel"/>
    <w:tmpl w:val="FFFFFF83"/>
    <w:lvl w:ilvl="0" w:tentative="0">
      <w:start w:val="1"/>
      <w:numFmt w:val="bullet"/>
      <w:pStyle w:val="23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</w:rPr>
    </w:lvl>
  </w:abstractNum>
  <w:abstractNum w:abstractNumId="4">
    <w:nsid w:val="FFFFFF88"/>
    <w:multiLevelType w:val="singleLevel"/>
    <w:tmpl w:val="FFFFFF88"/>
    <w:lvl w:ilvl="0" w:tentative="0">
      <w:start w:val="1"/>
      <w:numFmt w:val="decimal"/>
      <w:pStyle w:val="14"/>
      <w:lvlText w:val="%1."/>
      <w:lvlJc w:val="left"/>
      <w:pPr>
        <w:tabs>
          <w:tab w:val="left" w:pos="360"/>
        </w:tabs>
        <w:ind w:left="360" w:hanging="360"/>
      </w:pPr>
    </w:lvl>
  </w:abstractNum>
  <w:abstractNum w:abstractNumId="5">
    <w:nsid w:val="FFFFFF89"/>
    <w:multiLevelType w:val="singleLevel"/>
    <w:tmpl w:val="FFFFFF89"/>
    <w:lvl w:ilvl="0" w:tentative="0">
      <w:start w:val="1"/>
      <w:numFmt w:val="bullet"/>
      <w:pStyle w:val="1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  <w:rsid w:val="5C637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14:defaultImageDpi w14:val="300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semiHidden="0" w:name="macro"/>
    <w:lsdException w:uiPriority="99" w:name="toa heading"/>
    <w:lsdException w:qFormat="1" w:uiPriority="99" w:semiHidden="0" w:name="List"/>
    <w:lsdException w:qFormat="1" w:uiPriority="99" w:semiHidden="0" w:name="List Bullet"/>
    <w:lsdException w:uiPriority="99" w:semiHidden="0" w:name="List Number"/>
    <w:lsdException w:qFormat="1" w:uiPriority="99" w:semiHidden="0" w:name="List 2"/>
    <w:lsdException w:qFormat="1" w:uiPriority="99" w:semiHidden="0" w:name="List 3"/>
    <w:lsdException w:uiPriority="99" w:name="List 4"/>
    <w:lsdException w:uiPriority="99" w:name="List 5"/>
    <w:lsdException w:qFormat="1" w:uiPriority="99" w:semiHidden="0" w:name="List Bullet 2"/>
    <w:lsdException w:qFormat="1" w:uiPriority="99" w:semiHidden="0" w:name="List Bullet 3"/>
    <w:lsdException w:uiPriority="99" w:name="List Bullet 4"/>
    <w:lsdException w:uiPriority="99" w:name="List Bullet 5"/>
    <w:lsdException w:uiPriority="99" w:semiHidden="0" w:name="List Number 2"/>
    <w:lsdException w:qFormat="1" w:uiPriority="99" w:semiHidden="0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semiHidden="0" w:name="Body Text"/>
    <w:lsdException w:uiPriority="99" w:name="Body Text Indent"/>
    <w:lsdException w:qFormat="1" w:uiPriority="99" w:semiHidden="0" w:name="List Continue"/>
    <w:lsdException w:uiPriority="99" w:semiHidden="0" w:name="List Continue 2"/>
    <w:lsdException w:uiPriority="99" w:semiHidden="0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qFormat="1" w:uiPriority="99" w:semiHidden="0" w:name="Body Text 2"/>
    <w:lsdException w:uiPriority="99" w:semiHidden="0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60" w:semiHidden="0" w:name="Light Shading"/>
    <w:lsdException w:qFormat="1" w:unhideWhenUsed="0" w:uiPriority="61" w:semiHidden="0" w:name="Light List"/>
    <w:lsdException w:unhideWhenUsed="0" w:uiPriority="62" w:semiHidden="0" w:name="Light Grid"/>
    <w:lsdException w:qFormat="1" w:unhideWhenUsed="0" w:uiPriority="63" w:semiHidden="0" w:name="Medium Shading 1"/>
    <w:lsdException w:qFormat="1" w:unhideWhenUsed="0" w:uiPriority="64" w:semiHidden="0" w:name="Medium Shading 2"/>
    <w:lsdException w:qFormat="1" w:unhideWhenUsed="0" w:uiPriority="65" w:semiHidden="0" w:name="Medium List 1"/>
    <w:lsdException w:qFormat="1" w:unhideWhenUsed="0" w:uiPriority="66" w:semiHidden="0" w:name="Medium List 2"/>
    <w:lsdException w:qFormat="1" w:unhideWhenUsed="0" w:uiPriority="67" w:semiHidden="0" w:name="Medium Grid 1"/>
    <w:lsdException w:qFormat="1" w:unhideWhenUsed="0" w:uiPriority="68" w:semiHidden="0" w:name="Medium Grid 2"/>
    <w:lsdException w:qFormat="1" w:unhideWhenUsed="0" w:uiPriority="69" w:semiHidden="0" w:name="Medium Grid 3"/>
    <w:lsdException w:qFormat="1" w:unhideWhenUsed="0" w:uiPriority="70" w:semiHidden="0" w:name="Dark List"/>
    <w:lsdException w:qFormat="1" w:unhideWhenUsed="0" w:uiPriority="71" w:semiHidden="0" w:name="Colorful Shading"/>
    <w:lsdException w:qFormat="1" w:unhideWhenUsed="0" w:uiPriority="72" w:semiHidden="0" w:name="Colorful List"/>
    <w:lsdException w:qFormat="1" w:unhideWhenUsed="0" w:uiPriority="73" w:semiHidden="0" w:name="Colorful Grid"/>
    <w:lsdException w:qFormat="1" w:unhideWhenUsed="0" w:uiPriority="60" w:semiHidden="0" w:name="Light Shading Accent 1"/>
    <w:lsdException w:qFormat="1" w:unhideWhenUsed="0" w:uiPriority="61" w:semiHidden="0" w:name="Light List Accent 1"/>
    <w:lsdException w:qFormat="1" w:unhideWhenUsed="0" w:uiPriority="62" w:semiHidden="0" w:name="Light Grid Accent 1"/>
    <w:lsdException w:qFormat="1"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qFormat="1" w:unhideWhenUsed="0" w:uiPriority="66" w:semiHidden="0" w:name="Medium List 2 Accent 1"/>
    <w:lsdException w:qFormat="1" w:unhideWhenUsed="0" w:uiPriority="67" w:semiHidden="0" w:name="Medium Grid 1 Accent 1"/>
    <w:lsdException w:qFormat="1" w:unhideWhenUsed="0" w:uiPriority="68" w:semiHidden="0" w:name="Medium Grid 2 Accent 1"/>
    <w:lsdException w:qFormat="1" w:unhideWhenUsed="0" w:uiPriority="69" w:semiHidden="0" w:name="Medium Grid 3 Accent 1"/>
    <w:lsdException w:qFormat="1" w:unhideWhenUsed="0" w:uiPriority="70" w:semiHidden="0" w:name="Dark List Accent 1"/>
    <w:lsdException w:qFormat="1" w:unhideWhenUsed="0" w:uiPriority="71" w:semiHidden="0" w:name="Colorful Shading Accent 1"/>
    <w:lsdException w:qFormat="1" w:unhideWhenUsed="0" w:uiPriority="72" w:semiHidden="0" w:name="Colorful List Accent 1"/>
    <w:lsdException w:qFormat="1" w:unhideWhenUsed="0" w:uiPriority="73" w:semiHidden="0" w:name="Colorful Grid Accent 1"/>
    <w:lsdException w:qFormat="1"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qFormat="1" w:unhideWhenUsed="0" w:uiPriority="63" w:semiHidden="0" w:name="Medium Shading 1 Accent 2"/>
    <w:lsdException w:qFormat="1" w:unhideWhenUsed="0" w:uiPriority="64" w:semiHidden="0" w:name="Medium Shading 2 Accent 2"/>
    <w:lsdException w:unhideWhenUsed="0" w:uiPriority="65" w:semiHidden="0" w:name="Medium List 1 Accent 2"/>
    <w:lsdException w:qFormat="1" w:unhideWhenUsed="0" w:uiPriority="66" w:semiHidden="0" w:name="Medium List 2 Accent 2"/>
    <w:lsdException w:qFormat="1" w:unhideWhenUsed="0" w:uiPriority="67" w:semiHidden="0" w:name="Medium Grid 1 Accent 2"/>
    <w:lsdException w:qFormat="1" w:unhideWhenUsed="0" w:uiPriority="68" w:semiHidden="0" w:name="Medium Grid 2 Accent 2"/>
    <w:lsdException w:qFormat="1" w:unhideWhenUsed="0" w:uiPriority="69" w:semiHidden="0" w:name="Medium Grid 3 Accent 2"/>
    <w:lsdException w:qFormat="1" w:unhideWhenUsed="0" w:uiPriority="70" w:semiHidden="0" w:name="Dark List Accent 2"/>
    <w:lsdException w:qFormat="1" w:unhideWhenUsed="0" w:uiPriority="71" w:semiHidden="0" w:name="Colorful Shading Accent 2"/>
    <w:lsdException w:qFormat="1" w:unhideWhenUsed="0" w:uiPriority="72" w:semiHidden="0" w:name="Colorful List Accent 2"/>
    <w:lsdException w:qFormat="1" w:unhideWhenUsed="0" w:uiPriority="73" w:semiHidden="0" w:name="Colorful Grid Accent 2"/>
    <w:lsdException w:unhideWhenUsed="0" w:uiPriority="60" w:semiHidden="0" w:name="Light Shading Accent 3"/>
    <w:lsdException w:qFormat="1"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qFormat="1" w:unhideWhenUsed="0" w:uiPriority="65" w:semiHidden="0" w:name="Medium List 1 Accent 3"/>
    <w:lsdException w:qFormat="1" w:unhideWhenUsed="0" w:uiPriority="66" w:semiHidden="0" w:name="Medium List 2 Accent 3"/>
    <w:lsdException w:qFormat="1" w:unhideWhenUsed="0" w:uiPriority="67" w:semiHidden="0" w:name="Medium Grid 1 Accent 3"/>
    <w:lsdException w:qFormat="1" w:unhideWhenUsed="0" w:uiPriority="68" w:semiHidden="0" w:name="Medium Grid 2 Accent 3"/>
    <w:lsdException w:qFormat="1" w:unhideWhenUsed="0" w:uiPriority="69" w:semiHidden="0" w:name="Medium Grid 3 Accent 3"/>
    <w:lsdException w:qFormat="1" w:unhideWhenUsed="0" w:uiPriority="70" w:semiHidden="0" w:name="Dark List Accent 3"/>
    <w:lsdException w:qFormat="1" w:unhideWhenUsed="0" w:uiPriority="71" w:semiHidden="0" w:name="Colorful Shading Accent 3"/>
    <w:lsdException w:qFormat="1" w:unhideWhenUsed="0" w:uiPriority="72" w:semiHidden="0" w:name="Colorful List Accent 3"/>
    <w:lsdException w:qFormat="1" w:unhideWhenUsed="0" w:uiPriority="73" w:semiHidden="0" w:name="Colorful Grid Accent 3"/>
    <w:lsdException w:unhideWhenUsed="0" w:uiPriority="60" w:semiHidden="0" w:name="Light Shading Accent 4"/>
    <w:lsdException w:qFormat="1"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qFormat="1" w:unhideWhenUsed="0" w:uiPriority="64" w:semiHidden="0" w:name="Medium Shading 2 Accent 4"/>
    <w:lsdException w:qFormat="1" w:unhideWhenUsed="0" w:uiPriority="65" w:semiHidden="0" w:name="Medium List 1 Accent 4"/>
    <w:lsdException w:unhideWhenUsed="0" w:uiPriority="66" w:semiHidden="0" w:name="Medium List 2 Accent 4"/>
    <w:lsdException w:qFormat="1" w:unhideWhenUsed="0" w:uiPriority="67" w:semiHidden="0" w:name="Medium Grid 1 Accent 4"/>
    <w:lsdException w:qFormat="1" w:unhideWhenUsed="0" w:uiPriority="68" w:semiHidden="0" w:name="Medium Grid 2 Accent 4"/>
    <w:lsdException w:qFormat="1" w:unhideWhenUsed="0" w:uiPriority="69" w:semiHidden="0" w:name="Medium Grid 3 Accent 4"/>
    <w:lsdException w:qFormat="1" w:unhideWhenUsed="0" w:uiPriority="70" w:semiHidden="0" w:name="Dark List Accent 4"/>
    <w:lsdException w:qFormat="1" w:unhideWhenUsed="0" w:uiPriority="71" w:semiHidden="0" w:name="Colorful Shading Accent 4"/>
    <w:lsdException w:qFormat="1" w:unhideWhenUsed="0" w:uiPriority="72" w:semiHidden="0" w:name="Colorful List Accent 4"/>
    <w:lsdException w:qFormat="1" w:unhideWhenUsed="0" w:uiPriority="73" w:semiHidden="0" w:name="Colorful Grid Accent 4"/>
    <w:lsdException w:qFormat="1" w:unhideWhenUsed="0" w:uiPriority="60" w:semiHidden="0" w:name="Light Shading Accent 5"/>
    <w:lsdException w:qFormat="1" w:unhideWhenUsed="0" w:uiPriority="61" w:semiHidden="0" w:name="Light List Accent 5"/>
    <w:lsdException w:qFormat="1"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qFormat="1" w:unhideWhenUsed="0" w:uiPriority="65" w:semiHidden="0" w:name="Medium List 1 Accent 5"/>
    <w:lsdException w:qFormat="1" w:unhideWhenUsed="0" w:uiPriority="66" w:semiHidden="0" w:name="Medium List 2 Accent 5"/>
    <w:lsdException w:qFormat="1" w:unhideWhenUsed="0" w:uiPriority="67" w:semiHidden="0" w:name="Medium Grid 1 Accent 5"/>
    <w:lsdException w:qFormat="1" w:unhideWhenUsed="0" w:uiPriority="68" w:semiHidden="0" w:name="Medium Grid 2 Accent 5"/>
    <w:lsdException w:qFormat="1" w:unhideWhenUsed="0" w:uiPriority="69" w:semiHidden="0" w:name="Medium Grid 3 Accent 5"/>
    <w:lsdException w:qFormat="1" w:unhideWhenUsed="0" w:uiPriority="70" w:semiHidden="0" w:name="Dark List Accent 5"/>
    <w:lsdException w:qFormat="1" w:unhideWhenUsed="0" w:uiPriority="71" w:semiHidden="0" w:name="Colorful Shading Accent 5"/>
    <w:lsdException w:qFormat="1" w:unhideWhenUsed="0" w:uiPriority="72" w:semiHidden="0" w:name="Colorful List Accent 5"/>
    <w:lsdException w:qFormat="1" w:unhideWhenUsed="0" w:uiPriority="73" w:semiHidden="0" w:name="Colorful Grid Accent 5"/>
    <w:lsdException w:unhideWhenUsed="0" w:uiPriority="60" w:semiHidden="0" w:name="Light Shading Accent 6"/>
    <w:lsdException w:qFormat="1" w:unhideWhenUsed="0" w:uiPriority="61" w:semiHidden="0" w:name="Light List Accent 6"/>
    <w:lsdException w:qFormat="1" w:unhideWhenUsed="0" w:uiPriority="62" w:semiHidden="0" w:name="Light Grid Accent 6"/>
    <w:lsdException w:qFormat="1" w:unhideWhenUsed="0" w:uiPriority="63" w:semiHidden="0" w:name="Medium Shading 1 Accent 6"/>
    <w:lsdException w:unhideWhenUsed="0" w:uiPriority="64" w:semiHidden="0" w:name="Medium Shading 2 Accent 6"/>
    <w:lsdException w:qFormat="1" w:unhideWhenUsed="0" w:uiPriority="65" w:semiHidden="0" w:name="Medium List 1 Accent 6"/>
    <w:lsdException w:qFormat="1" w:unhideWhenUsed="0" w:uiPriority="66" w:semiHidden="0" w:name="Medium List 2 Accent 6"/>
    <w:lsdException w:unhideWhenUsed="0" w:uiPriority="67" w:semiHidden="0" w:name="Medium Grid 1 Accent 6"/>
    <w:lsdException w:qFormat="1" w:unhideWhenUsed="0" w:uiPriority="68" w:semiHidden="0" w:name="Medium Grid 2 Accent 6"/>
    <w:lsdException w:qFormat="1" w:unhideWhenUsed="0" w:uiPriority="69" w:semiHidden="0" w:name="Medium Grid 3 Accent 6"/>
    <w:lsdException w:qFormat="1" w:unhideWhenUsed="0" w:uiPriority="70" w:semiHidden="0" w:name="Dark List Accent 6"/>
    <w:lsdException w:qFormat="1" w:unhideWhenUsed="0" w:uiPriority="71" w:semiHidden="0" w:name="Colorful Shading Accent 6"/>
    <w:lsdException w:qFormat="1" w:unhideWhenUsed="0" w:uiPriority="72" w:semiHidden="0" w:name="Colorful List Accent 6"/>
    <w:lsdException w:qFormat="1"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  <w:ind w:firstLine="420"/>
    </w:pPr>
    <w:rPr>
      <w:rFonts w:ascii="微软雅黑" w:hAnsi="微软雅黑" w:eastAsia="微软雅黑" w:cstheme="minorBidi"/>
      <w:sz w:val="24"/>
      <w:szCs w:val="22"/>
      <w:lang w:val="en-US" w:eastAsia="en-US" w:bidi="ar-SA"/>
    </w:rPr>
  </w:style>
  <w:style w:type="paragraph" w:styleId="3">
    <w:name w:val="heading 1"/>
    <w:basedOn w:val="1"/>
    <w:next w:val="1"/>
    <w:link w:val="138"/>
    <w:qFormat/>
    <w:uiPriority w:val="9"/>
    <w:pPr>
      <w:keepNext/>
      <w:keepLine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76092" w:themeColor="accent1" w:themeShade="BF"/>
      <w:sz w:val="28"/>
      <w:szCs w:val="28"/>
    </w:rPr>
  </w:style>
  <w:style w:type="paragraph" w:styleId="4">
    <w:name w:val="heading 2"/>
    <w:basedOn w:val="1"/>
    <w:next w:val="1"/>
    <w:link w:val="139"/>
    <w:unhideWhenUsed/>
    <w:qFormat/>
    <w:uiPriority w:val="9"/>
    <w:pPr>
      <w:keepNext/>
      <w:keepLines/>
      <w:spacing w:before="200" w:after="0"/>
      <w:outlineLvl w:val="1"/>
    </w:pPr>
    <w:rPr>
      <w:rFonts w:asciiTheme="majorHAnsi" w:hAnsiTheme="majorHAnsi" w:eastAsiaTheme="majorEastAsia" w:cstheme="majorBidi"/>
      <w:b/>
      <w:bCs/>
      <w:color w:val="4F81BD" w:themeColor="accent1"/>
      <w:sz w:val="26"/>
      <w:szCs w:val="26"/>
      <w14:textFill>
        <w14:solidFill>
          <w14:schemeClr w14:val="accent1"/>
        </w14:solidFill>
      </w14:textFill>
    </w:rPr>
  </w:style>
  <w:style w:type="paragraph" w:styleId="5">
    <w:name w:val="heading 3"/>
    <w:basedOn w:val="1"/>
    <w:next w:val="1"/>
    <w:link w:val="140"/>
    <w:unhideWhenUsed/>
    <w:qFormat/>
    <w:uiPriority w:val="9"/>
    <w:pPr>
      <w:keepNext/>
      <w:keepLines/>
      <w:spacing w:before="200" w:after="0"/>
      <w:outlineLvl w:val="2"/>
    </w:pPr>
    <w:rPr>
      <w:rFonts w:asciiTheme="majorHAnsi" w:hAnsiTheme="majorHAnsi" w:eastAsiaTheme="majorEastAsia" w:cstheme="majorBidi"/>
      <w:b/>
      <w:bCs/>
      <w:color w:val="4F81BD" w:themeColor="accent1"/>
      <w14:textFill>
        <w14:solidFill>
          <w14:schemeClr w14:val="accent1"/>
        </w14:solidFill>
      </w14:textFill>
    </w:rPr>
  </w:style>
  <w:style w:type="paragraph" w:styleId="6">
    <w:name w:val="heading 4"/>
    <w:basedOn w:val="1"/>
    <w:next w:val="1"/>
    <w:link w:val="150"/>
    <w:semiHidden/>
    <w:unhideWhenUsed/>
    <w:qFormat/>
    <w:uiPriority w:val="9"/>
    <w:pPr>
      <w:keepNext/>
      <w:keepLines/>
      <w:spacing w:before="200" w:after="0"/>
      <w:outlineLvl w:val="3"/>
    </w:pPr>
    <w:rPr>
      <w:rFonts w:asciiTheme="majorHAnsi" w:hAnsiTheme="majorHAnsi" w:eastAsiaTheme="majorEastAsia" w:cstheme="majorBidi"/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paragraph" w:styleId="7">
    <w:name w:val="heading 5"/>
    <w:basedOn w:val="1"/>
    <w:next w:val="1"/>
    <w:link w:val="151"/>
    <w:semiHidden/>
    <w:unhideWhenUsed/>
    <w:qFormat/>
    <w:uiPriority w:val="9"/>
    <w:pPr>
      <w:keepNext/>
      <w:keepLines/>
      <w:spacing w:before="200" w:after="0"/>
      <w:outlineLvl w:val="4"/>
    </w:pPr>
    <w:rPr>
      <w:rFonts w:asciiTheme="majorHAnsi" w:hAnsiTheme="majorHAnsi" w:eastAsiaTheme="majorEastAsia" w:cstheme="majorBidi"/>
      <w:color w:val="254061" w:themeColor="accent1" w:themeShade="80"/>
    </w:rPr>
  </w:style>
  <w:style w:type="paragraph" w:styleId="8">
    <w:name w:val="heading 6"/>
    <w:basedOn w:val="1"/>
    <w:next w:val="1"/>
    <w:link w:val="152"/>
    <w:semiHidden/>
    <w:unhideWhenUsed/>
    <w:qFormat/>
    <w:uiPriority w:val="9"/>
    <w:pPr>
      <w:keepNext/>
      <w:keepLines/>
      <w:spacing w:before="200" w:after="0"/>
      <w:outlineLvl w:val="5"/>
    </w:pPr>
    <w:rPr>
      <w:rFonts w:asciiTheme="majorHAnsi" w:hAnsiTheme="majorHAnsi" w:eastAsiaTheme="majorEastAsia" w:cstheme="majorBidi"/>
      <w:i/>
      <w:iCs/>
      <w:color w:val="254061" w:themeColor="accent1" w:themeShade="80"/>
    </w:rPr>
  </w:style>
  <w:style w:type="paragraph" w:styleId="9">
    <w:name w:val="heading 7"/>
    <w:basedOn w:val="1"/>
    <w:next w:val="1"/>
    <w:link w:val="153"/>
    <w:semiHidden/>
    <w:unhideWhenUsed/>
    <w:qFormat/>
    <w:uiPriority w:val="9"/>
    <w:pPr>
      <w:keepNext/>
      <w:keepLines/>
      <w:spacing w:before="200" w:after="0"/>
      <w:outlineLvl w:val="6"/>
    </w:pPr>
    <w:rPr>
      <w:rFonts w:asciiTheme="majorHAnsi" w:hAnsiTheme="majorHAnsi" w:eastAsiaTheme="majorEastAsia" w:cstheme="majorBidi"/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10">
    <w:name w:val="heading 8"/>
    <w:basedOn w:val="1"/>
    <w:next w:val="1"/>
    <w:link w:val="154"/>
    <w:semiHidden/>
    <w:unhideWhenUsed/>
    <w:qFormat/>
    <w:uiPriority w:val="9"/>
    <w:pPr>
      <w:keepNext/>
      <w:keepLines/>
      <w:spacing w:before="200" w:after="0"/>
      <w:outlineLvl w:val="7"/>
    </w:pPr>
    <w:rPr>
      <w:rFonts w:asciiTheme="majorHAnsi" w:hAnsiTheme="majorHAnsi" w:eastAsiaTheme="majorEastAsia" w:cstheme="majorBidi"/>
      <w:color w:val="4F81BD" w:themeColor="accent1"/>
      <w:sz w:val="20"/>
      <w:szCs w:val="20"/>
      <w14:textFill>
        <w14:solidFill>
          <w14:schemeClr w14:val="accent1"/>
        </w14:solidFill>
      </w14:textFill>
    </w:rPr>
  </w:style>
  <w:style w:type="paragraph" w:styleId="11">
    <w:name w:val="heading 9"/>
    <w:basedOn w:val="1"/>
    <w:next w:val="1"/>
    <w:link w:val="155"/>
    <w:semiHidden/>
    <w:unhideWhenUsed/>
    <w:qFormat/>
    <w:uiPriority w:val="9"/>
    <w:pPr>
      <w:keepNext/>
      <w:keepLines/>
      <w:spacing w:before="200" w:after="0"/>
      <w:outlineLvl w:val="8"/>
    </w:pPr>
    <w:rPr>
      <w:rFonts w:asciiTheme="majorHAnsi" w:hAnsiTheme="majorHAnsi" w:eastAsiaTheme="majorEastAsia" w:cstheme="majorBidi"/>
      <w:i/>
      <w:iCs/>
      <w:color w:val="404040" w:themeColor="text1" w:themeTint="BF"/>
      <w:sz w:val="20"/>
      <w:szCs w:val="20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default="1" w:styleId="132">
    <w:name w:val="Default Paragraph Font"/>
    <w:semiHidden/>
    <w:unhideWhenUsed/>
    <w:qFormat/>
    <w:uiPriority w:val="1"/>
  </w:style>
  <w:style w:type="table" w:default="1" w:styleId="3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macro"/>
    <w:link w:val="147"/>
    <w:unhideWhenUsed/>
    <w:uiPriority w:val="99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  <w:spacing w:after="200" w:line="276" w:lineRule="auto"/>
    </w:pPr>
    <w:rPr>
      <w:rFonts w:ascii="Courier" w:hAnsi="Courier" w:eastAsiaTheme="minorEastAsia" w:cstheme="minorBidi"/>
      <w:sz w:val="20"/>
      <w:szCs w:val="20"/>
      <w:lang w:val="en-US" w:eastAsia="en-US" w:bidi="ar-SA"/>
    </w:rPr>
  </w:style>
  <w:style w:type="paragraph" w:styleId="12">
    <w:name w:val="List 3"/>
    <w:basedOn w:val="1"/>
    <w:unhideWhenUsed/>
    <w:qFormat/>
    <w:uiPriority w:val="99"/>
    <w:pPr>
      <w:ind w:left="1080" w:hanging="360"/>
      <w:contextualSpacing/>
    </w:pPr>
  </w:style>
  <w:style w:type="paragraph" w:styleId="13">
    <w:name w:val="List Number 2"/>
    <w:basedOn w:val="1"/>
    <w:unhideWhenUsed/>
    <w:uiPriority w:val="99"/>
    <w:pPr>
      <w:numPr>
        <w:ilvl w:val="0"/>
        <w:numId w:val="1"/>
      </w:numPr>
      <w:contextualSpacing/>
    </w:pPr>
  </w:style>
  <w:style w:type="paragraph" w:styleId="14">
    <w:name w:val="List Number"/>
    <w:basedOn w:val="1"/>
    <w:unhideWhenUsed/>
    <w:uiPriority w:val="99"/>
    <w:pPr>
      <w:numPr>
        <w:ilvl w:val="0"/>
        <w:numId w:val="2"/>
      </w:numPr>
      <w:contextualSpacing/>
    </w:pPr>
  </w:style>
  <w:style w:type="paragraph" w:styleId="15">
    <w:name w:val="caption"/>
    <w:basedOn w:val="1"/>
    <w:next w:val="1"/>
    <w:semiHidden/>
    <w:unhideWhenUsed/>
    <w:qFormat/>
    <w:uiPriority w:val="35"/>
    <w:pPr>
      <w:spacing w:line="240" w:lineRule="auto"/>
    </w:pPr>
    <w:rPr>
      <w:b/>
      <w:bCs/>
      <w:color w:val="4F81BD" w:themeColor="accent1"/>
      <w:sz w:val="18"/>
      <w:szCs w:val="18"/>
      <w14:textFill>
        <w14:solidFill>
          <w14:schemeClr w14:val="accent1"/>
        </w14:solidFill>
      </w14:textFill>
    </w:rPr>
  </w:style>
  <w:style w:type="paragraph" w:styleId="16">
    <w:name w:val="List Bullet"/>
    <w:basedOn w:val="1"/>
    <w:unhideWhenUsed/>
    <w:qFormat/>
    <w:uiPriority w:val="99"/>
    <w:pPr>
      <w:numPr>
        <w:ilvl w:val="0"/>
        <w:numId w:val="3"/>
      </w:numPr>
      <w:contextualSpacing/>
    </w:pPr>
  </w:style>
  <w:style w:type="paragraph" w:styleId="17">
    <w:name w:val="Body Text 3"/>
    <w:basedOn w:val="1"/>
    <w:link w:val="146"/>
    <w:unhideWhenUsed/>
    <w:uiPriority w:val="99"/>
    <w:pPr>
      <w:spacing w:after="120"/>
    </w:pPr>
    <w:rPr>
      <w:sz w:val="16"/>
      <w:szCs w:val="16"/>
    </w:rPr>
  </w:style>
  <w:style w:type="paragraph" w:styleId="18">
    <w:name w:val="List Bullet 3"/>
    <w:basedOn w:val="1"/>
    <w:unhideWhenUsed/>
    <w:qFormat/>
    <w:uiPriority w:val="99"/>
    <w:pPr>
      <w:numPr>
        <w:ilvl w:val="0"/>
        <w:numId w:val="4"/>
      </w:numPr>
      <w:contextualSpacing/>
    </w:pPr>
  </w:style>
  <w:style w:type="paragraph" w:styleId="19">
    <w:name w:val="Body Text"/>
    <w:basedOn w:val="1"/>
    <w:link w:val="144"/>
    <w:unhideWhenUsed/>
    <w:uiPriority w:val="99"/>
    <w:pPr>
      <w:spacing w:after="120"/>
    </w:pPr>
  </w:style>
  <w:style w:type="paragraph" w:styleId="20">
    <w:name w:val="List Number 3"/>
    <w:basedOn w:val="1"/>
    <w:unhideWhenUsed/>
    <w:qFormat/>
    <w:uiPriority w:val="99"/>
    <w:pPr>
      <w:numPr>
        <w:ilvl w:val="0"/>
        <w:numId w:val="5"/>
      </w:numPr>
      <w:contextualSpacing/>
    </w:pPr>
  </w:style>
  <w:style w:type="paragraph" w:styleId="21">
    <w:name w:val="List 2"/>
    <w:basedOn w:val="1"/>
    <w:unhideWhenUsed/>
    <w:qFormat/>
    <w:uiPriority w:val="99"/>
    <w:pPr>
      <w:ind w:left="720" w:hanging="360"/>
      <w:contextualSpacing/>
    </w:pPr>
  </w:style>
  <w:style w:type="paragraph" w:styleId="22">
    <w:name w:val="List Continue"/>
    <w:basedOn w:val="1"/>
    <w:unhideWhenUsed/>
    <w:qFormat/>
    <w:uiPriority w:val="99"/>
    <w:pPr>
      <w:spacing w:after="120"/>
      <w:ind w:left="360"/>
      <w:contextualSpacing/>
    </w:pPr>
  </w:style>
  <w:style w:type="paragraph" w:styleId="23">
    <w:name w:val="List Bullet 2"/>
    <w:basedOn w:val="1"/>
    <w:unhideWhenUsed/>
    <w:qFormat/>
    <w:uiPriority w:val="99"/>
    <w:pPr>
      <w:numPr>
        <w:ilvl w:val="0"/>
        <w:numId w:val="6"/>
      </w:numPr>
      <w:contextualSpacing/>
    </w:pPr>
  </w:style>
  <w:style w:type="paragraph" w:styleId="24">
    <w:name w:val="footer"/>
    <w:basedOn w:val="1"/>
    <w:link w:val="136"/>
    <w:unhideWhenUsed/>
    <w:uiPriority w:val="99"/>
    <w:pPr>
      <w:tabs>
        <w:tab w:val="center" w:pos="4680"/>
        <w:tab w:val="right" w:pos="9360"/>
      </w:tabs>
      <w:spacing w:after="0" w:line="240" w:lineRule="auto"/>
    </w:pPr>
  </w:style>
  <w:style w:type="paragraph" w:styleId="25">
    <w:name w:val="header"/>
    <w:basedOn w:val="1"/>
    <w:link w:val="135"/>
    <w:unhideWhenUsed/>
    <w:uiPriority w:val="99"/>
    <w:pPr>
      <w:tabs>
        <w:tab w:val="center" w:pos="4680"/>
        <w:tab w:val="right" w:pos="9360"/>
      </w:tabs>
      <w:spacing w:after="0" w:line="240" w:lineRule="auto"/>
    </w:pPr>
  </w:style>
  <w:style w:type="paragraph" w:styleId="26">
    <w:name w:val="Subtitle"/>
    <w:basedOn w:val="1"/>
    <w:next w:val="1"/>
    <w:link w:val="142"/>
    <w:qFormat/>
    <w:uiPriority w:val="11"/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  <w14:textFill>
        <w14:solidFill>
          <w14:schemeClr w14:val="accent1"/>
        </w14:solidFill>
      </w14:textFill>
    </w:rPr>
  </w:style>
  <w:style w:type="paragraph" w:styleId="27">
    <w:name w:val="List"/>
    <w:basedOn w:val="1"/>
    <w:unhideWhenUsed/>
    <w:qFormat/>
    <w:uiPriority w:val="99"/>
    <w:pPr>
      <w:ind w:left="360" w:hanging="360"/>
      <w:contextualSpacing/>
    </w:pPr>
  </w:style>
  <w:style w:type="paragraph" w:styleId="28">
    <w:name w:val="Body Text 2"/>
    <w:basedOn w:val="1"/>
    <w:link w:val="145"/>
    <w:unhideWhenUsed/>
    <w:qFormat/>
    <w:uiPriority w:val="99"/>
    <w:pPr>
      <w:spacing w:after="120" w:line="480" w:lineRule="auto"/>
    </w:pPr>
  </w:style>
  <w:style w:type="paragraph" w:styleId="29">
    <w:name w:val="List Continue 2"/>
    <w:basedOn w:val="1"/>
    <w:unhideWhenUsed/>
    <w:uiPriority w:val="99"/>
    <w:pPr>
      <w:spacing w:after="120"/>
      <w:ind w:left="720"/>
      <w:contextualSpacing/>
    </w:pPr>
  </w:style>
  <w:style w:type="paragraph" w:styleId="30">
    <w:name w:val="List Continue 3"/>
    <w:basedOn w:val="1"/>
    <w:unhideWhenUsed/>
    <w:uiPriority w:val="99"/>
    <w:pPr>
      <w:spacing w:after="120"/>
      <w:ind w:left="1080"/>
      <w:contextualSpacing/>
    </w:pPr>
  </w:style>
  <w:style w:type="paragraph" w:styleId="31">
    <w:name w:val="Title"/>
    <w:basedOn w:val="1"/>
    <w:next w:val="1"/>
    <w:link w:val="141"/>
    <w:qFormat/>
    <w:uiPriority w:val="10"/>
    <w:pPr>
      <w:pBdr>
        <w:bottom w:val="single" w:color="4F81BD" w:themeColor="accent1" w:sz="8" w:space="4"/>
      </w:pBdr>
      <w:spacing w:after="300" w:line="240" w:lineRule="auto"/>
      <w:contextualSpacing/>
    </w:pPr>
    <w:rPr>
      <w:rFonts w:asciiTheme="majorHAnsi" w:hAnsiTheme="majorHAnsi" w:eastAsiaTheme="majorEastAsia" w:cstheme="majorBidi"/>
      <w:color w:val="17375E" w:themeColor="text2" w:themeShade="BF"/>
      <w:spacing w:val="5"/>
      <w:kern w:val="28"/>
      <w:sz w:val="52"/>
      <w:szCs w:val="52"/>
    </w:rPr>
  </w:style>
  <w:style w:type="table" w:styleId="33">
    <w:name w:val="Table Grid"/>
    <w:basedOn w:val="32"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34">
    <w:name w:val="Light Shading"/>
    <w:basedOn w:val="32"/>
    <w:qFormat/>
    <w:uiPriority w:val="60"/>
    <w:pPr>
      <w:spacing w:after="0" w:line="240" w:lineRule="auto"/>
    </w:pPr>
    <w:rPr>
      <w:color w:val="000000" w:themeColor="text1" w:themeShade="BF"/>
    </w:rPr>
    <w:tblPr>
      <w:tblBorders>
        <w:top w:val="single" w:color="000000" w:themeColor="text1" w:sz="8" w:space="0"/>
        <w:bottom w:val="single" w:color="000000" w:themeColor="tex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000000" w:themeColor="text1" w:sz="8" w:space="0"/>
          <w:left w:val="nil"/>
          <w:bottom w:val="single" w:color="000000" w:themeColor="text1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000000" w:themeColor="text1" w:sz="8" w:space="0"/>
          <w:left w:val="nil"/>
          <w:bottom w:val="single" w:color="000000" w:themeColor="text1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</w:style>
  <w:style w:type="table" w:styleId="35">
    <w:name w:val="Light Shading Accent 1"/>
    <w:basedOn w:val="32"/>
    <w:qFormat/>
    <w:uiPriority w:val="60"/>
    <w:pPr>
      <w:spacing w:after="0" w:line="240" w:lineRule="auto"/>
    </w:pPr>
    <w:rPr>
      <w:color w:val="376092" w:themeColor="accent1" w:themeShade="BF"/>
    </w:rPr>
    <w:tblPr>
      <w:tblBorders>
        <w:top w:val="single" w:color="4F81BD" w:themeColor="accent1" w:sz="8" w:space="0"/>
        <w:bottom w:val="single" w:color="4F81BD" w:themeColor="accen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4F81BD" w:themeColor="accent1" w:sz="8" w:space="0"/>
          <w:left w:val="nil"/>
          <w:bottom w:val="single" w:color="4F81BD" w:themeColor="accent1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4F81BD" w:themeColor="accent1" w:sz="8" w:space="0"/>
          <w:left w:val="nil"/>
          <w:bottom w:val="single" w:color="4F81BD" w:themeColor="accent1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36">
    <w:name w:val="Light Shading Accent 2"/>
    <w:basedOn w:val="32"/>
    <w:qFormat/>
    <w:uiPriority w:val="60"/>
    <w:pPr>
      <w:spacing w:after="0" w:line="240" w:lineRule="auto"/>
    </w:pPr>
    <w:rPr>
      <w:color w:val="953735" w:themeColor="accent2" w:themeShade="BF"/>
    </w:rPr>
    <w:tblPr>
      <w:tblBorders>
        <w:top w:val="single" w:color="C0504D" w:themeColor="accent2" w:sz="8" w:space="0"/>
        <w:bottom w:val="single" w:color="C0504D" w:themeColor="accent2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C0504D" w:themeColor="accent2" w:sz="8" w:space="0"/>
          <w:left w:val="nil"/>
          <w:bottom w:val="single" w:color="C0504D" w:themeColor="accent2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C0504D" w:themeColor="accent2" w:sz="8" w:space="0"/>
          <w:left w:val="nil"/>
          <w:bottom w:val="single" w:color="C0504D" w:themeColor="accent2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3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3" w:themeFill="accent2" w:themeFillTint="3F"/>
      </w:tcPr>
    </w:tblStylePr>
  </w:style>
  <w:style w:type="table" w:styleId="37">
    <w:name w:val="Light Shading Accent 3"/>
    <w:basedOn w:val="32"/>
    <w:uiPriority w:val="60"/>
    <w:pPr>
      <w:spacing w:after="0" w:line="240" w:lineRule="auto"/>
    </w:pPr>
    <w:rPr>
      <w:color w:val="77933C" w:themeColor="accent3" w:themeShade="BF"/>
    </w:rPr>
    <w:tblPr>
      <w:tblBorders>
        <w:top w:val="single" w:color="9BBB59" w:themeColor="accent3" w:sz="8" w:space="0"/>
        <w:bottom w:val="single" w:color="9BBB59" w:themeColor="accent3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9BBB59" w:themeColor="accent3" w:sz="8" w:space="0"/>
          <w:left w:val="nil"/>
          <w:bottom w:val="single" w:color="9BBB59" w:themeColor="accent3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9BBB59" w:themeColor="accent3" w:sz="8" w:space="0"/>
          <w:left w:val="nil"/>
          <w:bottom w:val="single" w:color="9BBB59" w:themeColor="accent3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38">
    <w:name w:val="Light Shading Accent 4"/>
    <w:basedOn w:val="32"/>
    <w:uiPriority w:val="60"/>
    <w:pPr>
      <w:spacing w:after="0" w:line="240" w:lineRule="auto"/>
    </w:pPr>
    <w:rPr>
      <w:color w:val="604A7B" w:themeColor="accent4" w:themeShade="BF"/>
    </w:rPr>
    <w:tblPr>
      <w:tblBorders>
        <w:top w:val="single" w:color="8064A2" w:themeColor="accent4" w:sz="8" w:space="0"/>
        <w:bottom w:val="single" w:color="8064A2" w:themeColor="accent4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8064A2" w:themeColor="accent4" w:sz="8" w:space="0"/>
          <w:left w:val="nil"/>
          <w:bottom w:val="single" w:color="8064A2" w:themeColor="accent4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8064A2" w:themeColor="accent4" w:sz="8" w:space="0"/>
          <w:left w:val="nil"/>
          <w:bottom w:val="single" w:color="8064A2" w:themeColor="accent4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39">
    <w:name w:val="Light Shading Accent 5"/>
    <w:basedOn w:val="32"/>
    <w:qFormat/>
    <w:uiPriority w:val="60"/>
    <w:pPr>
      <w:spacing w:after="0" w:line="240" w:lineRule="auto"/>
    </w:pPr>
    <w:rPr>
      <w:color w:val="31859C" w:themeColor="accent5" w:themeShade="BF"/>
    </w:rPr>
    <w:tblPr>
      <w:tblBorders>
        <w:top w:val="single" w:color="4BACC6" w:themeColor="accent5" w:sz="8" w:space="0"/>
        <w:bottom w:val="single" w:color="4BACC6" w:themeColor="accent5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4BACC6" w:themeColor="accent5" w:sz="8" w:space="0"/>
          <w:left w:val="nil"/>
          <w:bottom w:val="single" w:color="4BACC6" w:themeColor="accent5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4BACC6" w:themeColor="accent5" w:sz="8" w:space="0"/>
          <w:left w:val="nil"/>
          <w:bottom w:val="single" w:color="4BACC6" w:themeColor="accent5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</w:style>
  <w:style w:type="table" w:styleId="40">
    <w:name w:val="Light Shading Accent 6"/>
    <w:basedOn w:val="32"/>
    <w:uiPriority w:val="60"/>
    <w:pPr>
      <w:spacing w:after="0" w:line="240" w:lineRule="auto"/>
    </w:pPr>
    <w:rPr>
      <w:color w:val="E46C0A" w:themeColor="accent6" w:themeShade="BF"/>
    </w:rPr>
    <w:tblPr>
      <w:tblBorders>
        <w:top w:val="single" w:color="F79646" w:themeColor="accent6" w:sz="8" w:space="0"/>
        <w:bottom w:val="single" w:color="F79646" w:themeColor="accent6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F79646" w:themeColor="accent6" w:sz="8" w:space="0"/>
          <w:left w:val="nil"/>
          <w:bottom w:val="single" w:color="F79646" w:themeColor="accent6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F79646" w:themeColor="accent6" w:sz="8" w:space="0"/>
          <w:left w:val="nil"/>
          <w:bottom w:val="single" w:color="F79646" w:themeColor="accent6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5D1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5D1" w:themeFill="accent6" w:themeFillTint="3F"/>
      </w:tcPr>
    </w:tblStylePr>
  </w:style>
  <w:style w:type="table" w:styleId="41">
    <w:name w:val="Light List"/>
    <w:basedOn w:val="32"/>
    <w:qFormat/>
    <w:uiPriority w:val="61"/>
    <w:pPr>
      <w:spacing w:after="0" w:line="240" w:lineRule="auto"/>
    </w:p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000000" w:themeColor="text1" w:sz="6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band1Horz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</w:style>
  <w:style w:type="table" w:styleId="42">
    <w:name w:val="Light List Accent 1"/>
    <w:basedOn w:val="32"/>
    <w:qFormat/>
    <w:uiPriority w:val="61"/>
    <w:pPr>
      <w:spacing w:after="0" w:line="240" w:lineRule="auto"/>
    </w:pPr>
    <w:tblPr>
      <w:tblBorders>
        <w:top w:val="single" w:color="4F81BD" w:themeColor="accent1" w:sz="8" w:space="0"/>
        <w:left w:val="single" w:color="4F81BD" w:themeColor="accent1" w:sz="8" w:space="0"/>
        <w:bottom w:val="single" w:color="4F81BD" w:themeColor="accent1" w:sz="8" w:space="0"/>
        <w:right w:val="single" w:color="4F81BD" w:themeColor="accen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4F81BD" w:themeColor="accent1" w:sz="6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  <w:tblStylePr w:type="band1Horz"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</w:style>
  <w:style w:type="table" w:styleId="43">
    <w:name w:val="Light List Accent 2"/>
    <w:basedOn w:val="32"/>
    <w:uiPriority w:val="61"/>
    <w:pPr>
      <w:spacing w:after="0" w:line="240" w:lineRule="auto"/>
    </w:pPr>
    <w:tblPr>
      <w:tblBorders>
        <w:top w:val="single" w:color="C0504D" w:themeColor="accent2" w:sz="8" w:space="0"/>
        <w:left w:val="single" w:color="C0504D" w:themeColor="accent2" w:sz="8" w:space="0"/>
        <w:bottom w:val="single" w:color="C0504D" w:themeColor="accent2" w:sz="8" w:space="0"/>
        <w:right w:val="single" w:color="C0504D" w:themeColor="accent2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C0504D" w:themeColor="accent2" w:sz="6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</w:tcPr>
    </w:tblStylePr>
    <w:tblStylePr w:type="band1Horz"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</w:tcPr>
    </w:tblStylePr>
  </w:style>
  <w:style w:type="table" w:styleId="44">
    <w:name w:val="Light List Accent 3"/>
    <w:basedOn w:val="32"/>
    <w:qFormat/>
    <w:uiPriority w:val="61"/>
    <w:pPr>
      <w:spacing w:after="0" w:line="240" w:lineRule="auto"/>
    </w:pPr>
    <w:tblPr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9BBB59" w:themeColor="accent3" w:sz="6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  <w:tblStylePr w:type="band1Horz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</w:style>
  <w:style w:type="table" w:styleId="45">
    <w:name w:val="Light List Accent 4"/>
    <w:basedOn w:val="32"/>
    <w:qFormat/>
    <w:uiPriority w:val="61"/>
    <w:pPr>
      <w:spacing w:after="0" w:line="240" w:lineRule="auto"/>
    </w:pPr>
    <w:tblPr>
      <w:tblBorders>
        <w:top w:val="single" w:color="8064A2" w:themeColor="accent4" w:sz="8" w:space="0"/>
        <w:left w:val="single" w:color="8064A2" w:themeColor="accent4" w:sz="8" w:space="0"/>
        <w:bottom w:val="single" w:color="8064A2" w:themeColor="accent4" w:sz="8" w:space="0"/>
        <w:right w:val="single" w:color="8064A2" w:themeColor="accent4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8064A2" w:themeColor="accent4" w:sz="6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</w:tcPr>
    </w:tblStylePr>
    <w:tblStylePr w:type="band1Horz"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</w:tcPr>
    </w:tblStylePr>
  </w:style>
  <w:style w:type="table" w:styleId="46">
    <w:name w:val="Light List Accent 5"/>
    <w:basedOn w:val="32"/>
    <w:qFormat/>
    <w:uiPriority w:val="61"/>
    <w:pPr>
      <w:spacing w:after="0" w:line="240" w:lineRule="auto"/>
    </w:pPr>
    <w:tblPr>
      <w:tblBorders>
        <w:top w:val="single" w:color="4BACC6" w:themeColor="accent5" w:sz="8" w:space="0"/>
        <w:left w:val="single" w:color="4BACC6" w:themeColor="accent5" w:sz="8" w:space="0"/>
        <w:bottom w:val="single" w:color="4BACC6" w:themeColor="accent5" w:sz="8" w:space="0"/>
        <w:right w:val="single" w:color="4BACC6" w:themeColor="accent5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4BACC6" w:themeColor="accent5" w:sz="6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</w:tcPr>
    </w:tblStylePr>
    <w:tblStylePr w:type="band1Horz"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</w:tcPr>
    </w:tblStylePr>
  </w:style>
  <w:style w:type="table" w:styleId="47">
    <w:name w:val="Light List Accent 6"/>
    <w:basedOn w:val="32"/>
    <w:qFormat/>
    <w:uiPriority w:val="61"/>
    <w:pPr>
      <w:spacing w:after="0" w:line="240" w:lineRule="auto"/>
    </w:pPr>
    <w:tblPr>
      <w:tblBorders>
        <w:top w:val="single" w:color="F79646" w:themeColor="accent6" w:sz="8" w:space="0"/>
        <w:left w:val="single" w:color="F79646" w:themeColor="accent6" w:sz="8" w:space="0"/>
        <w:bottom w:val="single" w:color="F79646" w:themeColor="accent6" w:sz="8" w:space="0"/>
        <w:right w:val="single" w:color="F79646" w:themeColor="accent6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F79646" w:themeColor="accent6" w:sz="6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</w:tcPr>
    </w:tblStylePr>
    <w:tblStylePr w:type="band1Horz"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</w:tcPr>
    </w:tblStylePr>
  </w:style>
  <w:style w:type="table" w:styleId="48">
    <w:name w:val="Light Grid"/>
    <w:basedOn w:val="32"/>
    <w:uiPriority w:val="62"/>
    <w:pPr>
      <w:spacing w:after="0" w:line="240" w:lineRule="auto"/>
    </w:p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  <w:insideH w:val="single" w:color="000000" w:themeColor="text1" w:sz="8" w:space="0"/>
        <w:insideV w:val="single" w:color="000000" w:themeColor="tex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18" w:space="0"/>
          <w:right w:val="single" w:color="000000" w:themeColor="text1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000000" w:themeColor="text1" w:sz="6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</w:tcPr>
    </w:tblStylePr>
    <w:tblStylePr w:type="band1Vert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</w:tcBorders>
        <w:shd w:val="clear" w:color="auto" w:fill="BFBFBF" w:themeFill="text1" w:themeFillTint="3F"/>
      </w:tcPr>
    </w:tblStylePr>
    <w:tblStylePr w:type="band1Horz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V w:val="single" w:sz="8" w:space="0"/>
        </w:tcBorders>
        <w:shd w:val="clear" w:color="auto" w:fill="BFBFBF" w:themeFill="text1" w:themeFillTint="3F"/>
      </w:tcPr>
    </w:tblStylePr>
    <w:tblStylePr w:type="band2Horz">
      <w:tblPr/>
      <w:tcPr>
        <w:tc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V w:val="single" w:sz="8" w:space="0"/>
        </w:tcBorders>
      </w:tcPr>
    </w:tblStylePr>
  </w:style>
  <w:style w:type="table" w:styleId="49">
    <w:name w:val="Light Grid Accent 1"/>
    <w:basedOn w:val="32"/>
    <w:qFormat/>
    <w:uiPriority w:val="62"/>
    <w:pPr>
      <w:spacing w:after="0" w:line="240" w:lineRule="auto"/>
    </w:pPr>
    <w:tblPr>
      <w:tblBorders>
        <w:top w:val="single" w:color="4F81BD" w:themeColor="accent1" w:sz="8" w:space="0"/>
        <w:left w:val="single" w:color="4F81BD" w:themeColor="accent1" w:sz="8" w:space="0"/>
        <w:bottom w:val="single" w:color="4F81BD" w:themeColor="accent1" w:sz="8" w:space="0"/>
        <w:right w:val="single" w:color="4F81BD" w:themeColor="accent1" w:sz="8" w:space="0"/>
        <w:insideH w:val="single" w:color="4F81BD" w:themeColor="accent1" w:sz="8" w:space="0"/>
        <w:insideV w:val="single" w:color="4F81BD" w:themeColor="accen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18" w:space="0"/>
          <w:right w:val="single" w:color="4F81BD" w:themeColor="accent1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4F81BD" w:themeColor="accent1" w:sz="6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</w:tcPr>
    </w:tblStylePr>
    <w:tblStylePr w:type="band1Vert"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  <w:insideV w:val="single" w:sz="8" w:space="0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color="4F81BD" w:themeColor="accent1" w:sz="8" w:space="0"/>
          <w:left w:val="single" w:color="4F81BD" w:themeColor="accent1" w:sz="8" w:space="0"/>
          <w:bottom w:val="single" w:color="4F81BD" w:themeColor="accent1" w:sz="8" w:space="0"/>
          <w:right w:val="single" w:color="4F81BD" w:themeColor="accent1" w:sz="8" w:space="0"/>
          <w:insideV w:val="single" w:sz="8" w:space="0"/>
        </w:tcBorders>
      </w:tcPr>
    </w:tblStylePr>
  </w:style>
  <w:style w:type="table" w:styleId="50">
    <w:name w:val="Light Grid Accent 2"/>
    <w:basedOn w:val="32"/>
    <w:uiPriority w:val="62"/>
    <w:pPr>
      <w:spacing w:after="0" w:line="240" w:lineRule="auto"/>
    </w:pPr>
    <w:tblPr>
      <w:tblBorders>
        <w:top w:val="single" w:color="C0504D" w:themeColor="accent2" w:sz="8" w:space="0"/>
        <w:left w:val="single" w:color="C0504D" w:themeColor="accent2" w:sz="8" w:space="0"/>
        <w:bottom w:val="single" w:color="C0504D" w:themeColor="accent2" w:sz="8" w:space="0"/>
        <w:right w:val="single" w:color="C0504D" w:themeColor="accent2" w:sz="8" w:space="0"/>
        <w:insideH w:val="single" w:color="C0504D" w:themeColor="accent2" w:sz="8" w:space="0"/>
        <w:insideV w:val="single" w:color="C0504D" w:themeColor="accent2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18" w:space="0"/>
          <w:right w:val="single" w:color="C0504D" w:themeColor="accent2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C0504D" w:themeColor="accent2" w:sz="6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</w:tcPr>
    </w:tblStylePr>
    <w:tblStylePr w:type="band1Vert"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</w:tcBorders>
        <w:shd w:val="clear" w:color="auto" w:fill="EFD3D3" w:themeFill="accent2" w:themeFillTint="3F"/>
      </w:tcPr>
    </w:tblStylePr>
    <w:tblStylePr w:type="band1Horz"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  <w:insideV w:val="single" w:sz="8" w:space="0"/>
        </w:tcBorders>
        <w:shd w:val="clear" w:color="auto" w:fill="EFD3D3" w:themeFill="accent2" w:themeFillTint="3F"/>
      </w:tcPr>
    </w:tblStylePr>
    <w:tblStylePr w:type="band2Horz">
      <w:tblPr/>
      <w:tcPr>
        <w:tcBorders>
          <w:top w:val="single" w:color="C0504D" w:themeColor="accent2" w:sz="8" w:space="0"/>
          <w:left w:val="single" w:color="C0504D" w:themeColor="accent2" w:sz="8" w:space="0"/>
          <w:bottom w:val="single" w:color="C0504D" w:themeColor="accent2" w:sz="8" w:space="0"/>
          <w:right w:val="single" w:color="C0504D" w:themeColor="accent2" w:sz="8" w:space="0"/>
          <w:insideV w:val="single" w:sz="8" w:space="0"/>
        </w:tcBorders>
      </w:tcPr>
    </w:tblStylePr>
  </w:style>
  <w:style w:type="table" w:styleId="51">
    <w:name w:val="Light Grid Accent 3"/>
    <w:basedOn w:val="32"/>
    <w:uiPriority w:val="62"/>
    <w:pPr>
      <w:spacing w:after="0" w:line="240" w:lineRule="auto"/>
    </w:pPr>
    <w:tblPr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  <w:insideH w:val="single" w:color="9BBB59" w:themeColor="accent3" w:sz="8" w:space="0"/>
        <w:insideV w:val="single" w:color="9BBB59" w:themeColor="accent3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18" w:space="0"/>
          <w:right w:val="single" w:color="9BBB59" w:themeColor="accent3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9BBB59" w:themeColor="accent3" w:sz="6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</w:tcPr>
    </w:tblStylePr>
    <w:tblStylePr w:type="band1Vert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  <w:insideV w:val="single" w:sz="8" w:space="0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color="9BBB59" w:themeColor="accent3" w:sz="8" w:space="0"/>
          <w:left w:val="single" w:color="9BBB59" w:themeColor="accent3" w:sz="8" w:space="0"/>
          <w:bottom w:val="single" w:color="9BBB59" w:themeColor="accent3" w:sz="8" w:space="0"/>
          <w:right w:val="single" w:color="9BBB59" w:themeColor="accent3" w:sz="8" w:space="0"/>
          <w:insideV w:val="single" w:sz="8" w:space="0"/>
        </w:tcBorders>
      </w:tcPr>
    </w:tblStylePr>
  </w:style>
  <w:style w:type="table" w:styleId="52">
    <w:name w:val="Light Grid Accent 4"/>
    <w:basedOn w:val="32"/>
    <w:uiPriority w:val="62"/>
    <w:pPr>
      <w:spacing w:after="0" w:line="240" w:lineRule="auto"/>
    </w:pPr>
    <w:tblPr>
      <w:tblBorders>
        <w:top w:val="single" w:color="8064A2" w:themeColor="accent4" w:sz="8" w:space="0"/>
        <w:left w:val="single" w:color="8064A2" w:themeColor="accent4" w:sz="8" w:space="0"/>
        <w:bottom w:val="single" w:color="8064A2" w:themeColor="accent4" w:sz="8" w:space="0"/>
        <w:right w:val="single" w:color="8064A2" w:themeColor="accent4" w:sz="8" w:space="0"/>
        <w:insideH w:val="single" w:color="8064A2" w:themeColor="accent4" w:sz="8" w:space="0"/>
        <w:insideV w:val="single" w:color="8064A2" w:themeColor="accent4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18" w:space="0"/>
          <w:right w:val="single" w:color="8064A2" w:themeColor="accent4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8064A2" w:themeColor="accent4" w:sz="6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</w:tcPr>
    </w:tblStylePr>
    <w:tblStylePr w:type="band1Vert"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  <w:insideV w:val="single" w:sz="8" w:space="0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color="8064A2" w:themeColor="accent4" w:sz="8" w:space="0"/>
          <w:left w:val="single" w:color="8064A2" w:themeColor="accent4" w:sz="8" w:space="0"/>
          <w:bottom w:val="single" w:color="8064A2" w:themeColor="accent4" w:sz="8" w:space="0"/>
          <w:right w:val="single" w:color="8064A2" w:themeColor="accent4" w:sz="8" w:space="0"/>
          <w:insideV w:val="single" w:sz="8" w:space="0"/>
        </w:tcBorders>
      </w:tcPr>
    </w:tblStylePr>
  </w:style>
  <w:style w:type="table" w:styleId="53">
    <w:name w:val="Light Grid Accent 5"/>
    <w:basedOn w:val="32"/>
    <w:qFormat/>
    <w:uiPriority w:val="62"/>
    <w:pPr>
      <w:spacing w:after="0" w:line="240" w:lineRule="auto"/>
    </w:pPr>
    <w:tblPr>
      <w:tblBorders>
        <w:top w:val="single" w:color="4BACC6" w:themeColor="accent5" w:sz="8" w:space="0"/>
        <w:left w:val="single" w:color="4BACC6" w:themeColor="accent5" w:sz="8" w:space="0"/>
        <w:bottom w:val="single" w:color="4BACC6" w:themeColor="accent5" w:sz="8" w:space="0"/>
        <w:right w:val="single" w:color="4BACC6" w:themeColor="accent5" w:sz="8" w:space="0"/>
        <w:insideH w:val="single" w:color="4BACC6" w:themeColor="accent5" w:sz="8" w:space="0"/>
        <w:insideV w:val="single" w:color="4BACC6" w:themeColor="accent5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18" w:space="0"/>
          <w:right w:val="single" w:color="4BACC6" w:themeColor="accent5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4BACC6" w:themeColor="accent5" w:sz="6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</w:tcPr>
    </w:tblStylePr>
    <w:tblStylePr w:type="band1Vert"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</w:tcBorders>
        <w:shd w:val="clear" w:color="auto" w:fill="D2EAF0" w:themeFill="accent5" w:themeFillTint="3F"/>
      </w:tcPr>
    </w:tblStylePr>
    <w:tblStylePr w:type="band1Horz"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  <w:insideV w:val="single" w:sz="8" w:space="0"/>
        </w:tcBorders>
        <w:shd w:val="clear" w:color="auto" w:fill="D2EAF0" w:themeFill="accent5" w:themeFillTint="3F"/>
      </w:tcPr>
    </w:tblStylePr>
    <w:tblStylePr w:type="band2Horz">
      <w:tblPr/>
      <w:tcPr>
        <w:tcBorders>
          <w:top w:val="single" w:color="4BACC6" w:themeColor="accent5" w:sz="8" w:space="0"/>
          <w:left w:val="single" w:color="4BACC6" w:themeColor="accent5" w:sz="8" w:space="0"/>
          <w:bottom w:val="single" w:color="4BACC6" w:themeColor="accent5" w:sz="8" w:space="0"/>
          <w:right w:val="single" w:color="4BACC6" w:themeColor="accent5" w:sz="8" w:space="0"/>
          <w:insideV w:val="single" w:sz="8" w:space="0"/>
        </w:tcBorders>
      </w:tcPr>
    </w:tblStylePr>
  </w:style>
  <w:style w:type="table" w:styleId="54">
    <w:name w:val="Light Grid Accent 6"/>
    <w:basedOn w:val="32"/>
    <w:qFormat/>
    <w:uiPriority w:val="62"/>
    <w:pPr>
      <w:spacing w:after="0" w:line="240" w:lineRule="auto"/>
    </w:pPr>
    <w:tblPr>
      <w:tblBorders>
        <w:top w:val="single" w:color="F79646" w:themeColor="accent6" w:sz="8" w:space="0"/>
        <w:left w:val="single" w:color="F79646" w:themeColor="accent6" w:sz="8" w:space="0"/>
        <w:bottom w:val="single" w:color="F79646" w:themeColor="accent6" w:sz="8" w:space="0"/>
        <w:right w:val="single" w:color="F79646" w:themeColor="accent6" w:sz="8" w:space="0"/>
        <w:insideH w:val="single" w:color="F79646" w:themeColor="accent6" w:sz="8" w:space="0"/>
        <w:insideV w:val="single" w:color="F79646" w:themeColor="accent6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18" w:space="0"/>
          <w:right w:val="single" w:color="F79646" w:themeColor="accent6" w:sz="8" w:space="0"/>
          <w:insideH w:val="nil"/>
          <w:insideV w:val="single" w:sz="8" w:space="0"/>
        </w:tcBorders>
      </w:tcPr>
    </w:tblStylePr>
    <w:tblStylePr w:type="lastRow">
      <w:pPr>
        <w:spacing w:before="0" w:after="0" w:line="240" w:lineRule="auto"/>
      </w:pPr>
      <w:rPr>
        <w:rFonts w:asciiTheme="majorHAnsi" w:hAnsiTheme="majorHAnsi" w:eastAsiaTheme="majorEastAsia" w:cstheme="majorBidi"/>
        <w:b/>
        <w:bCs/>
      </w:rPr>
      <w:tblPr/>
      <w:tcPr>
        <w:tcBorders>
          <w:top w:val="double" w:color="F79646" w:themeColor="accent6" w:sz="6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  <w:insideH w:val="nil"/>
          <w:insideV w:val="single" w:sz="8" w:space="0"/>
        </w:tcBorders>
      </w:tcPr>
    </w:tblStylePr>
    <w:tblStylePr w:type="firstCol">
      <w:rPr>
        <w:rFonts w:asciiTheme="majorHAnsi" w:hAnsiTheme="majorHAnsi" w:eastAsiaTheme="majorEastAsia" w:cstheme="majorBidi"/>
        <w:b/>
        <w:bCs/>
      </w:rPr>
    </w:tblStylePr>
    <w:tblStylePr w:type="lastCol">
      <w:rPr>
        <w:rFonts w:asciiTheme="majorHAnsi" w:hAnsiTheme="majorHAnsi" w:eastAsiaTheme="majorEastAsia" w:cstheme="majorBidi"/>
        <w:b/>
        <w:bCs/>
      </w:rPr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</w:tcPr>
    </w:tblStylePr>
    <w:tblStylePr w:type="band1Vert"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</w:tcBorders>
        <w:shd w:val="clear" w:color="auto" w:fill="FDE5D1" w:themeFill="accent6" w:themeFillTint="3F"/>
      </w:tcPr>
    </w:tblStylePr>
    <w:tblStylePr w:type="band1Horz"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  <w:insideV w:val="single" w:sz="8" w:space="0"/>
        </w:tcBorders>
        <w:shd w:val="clear" w:color="auto" w:fill="FDE5D1" w:themeFill="accent6" w:themeFillTint="3F"/>
      </w:tcPr>
    </w:tblStylePr>
    <w:tblStylePr w:type="band2Horz">
      <w:tblPr/>
      <w:tcPr>
        <w:tcBorders>
          <w:top w:val="single" w:color="F79646" w:themeColor="accent6" w:sz="8" w:space="0"/>
          <w:left w:val="single" w:color="F79646" w:themeColor="accent6" w:sz="8" w:space="0"/>
          <w:bottom w:val="single" w:color="F79646" w:themeColor="accent6" w:sz="8" w:space="0"/>
          <w:right w:val="single" w:color="F79646" w:themeColor="accent6" w:sz="8" w:space="0"/>
          <w:insideV w:val="single" w:sz="8" w:space="0"/>
        </w:tcBorders>
      </w:tcPr>
    </w:tblStylePr>
  </w:style>
  <w:style w:type="table" w:styleId="55">
    <w:name w:val="Medium Shading 1"/>
    <w:basedOn w:val="32"/>
    <w:qFormat/>
    <w:uiPriority w:val="63"/>
    <w:pPr>
      <w:spacing w:after="0" w:line="240" w:lineRule="auto"/>
    </w:pPr>
    <w:tblPr>
      <w:tblBorders>
        <w:top w:val="single" w:color="3F3F3F" w:themeColor="text1" w:themeTint="BF" w:sz="8" w:space="0"/>
        <w:left w:val="single" w:color="3F3F3F" w:themeColor="text1" w:themeTint="BF" w:sz="8" w:space="0"/>
        <w:bottom w:val="single" w:color="3F3F3F" w:themeColor="text1" w:themeTint="BF" w:sz="8" w:space="0"/>
        <w:right w:val="single" w:color="3F3F3F" w:themeColor="text1" w:themeTint="BF" w:sz="8" w:space="0"/>
        <w:insideH w:val="single" w:color="3F3F3F" w:themeColor="text1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3F3F3F" w:themeColor="text1" w:themeTint="BF" w:sz="8" w:space="0"/>
          <w:left w:val="single" w:color="3F3F3F" w:themeColor="text1" w:themeTint="BF" w:sz="8" w:space="0"/>
          <w:bottom w:val="single" w:color="3F3F3F" w:themeColor="text1" w:themeTint="BF" w:sz="8" w:space="0"/>
          <w:right w:val="single" w:color="3F3F3F" w:themeColor="text1" w:themeTint="BF" w:sz="8" w:space="0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3F3F3F" w:themeColor="text1" w:themeTint="BF" w:sz="6" w:space="0"/>
          <w:left w:val="single" w:color="3F3F3F" w:themeColor="text1" w:themeTint="BF" w:sz="8" w:space="0"/>
          <w:bottom w:val="single" w:color="3F3F3F" w:themeColor="text1" w:themeTint="BF" w:sz="8" w:space="0"/>
          <w:right w:val="single" w:color="3F3F3F" w:themeColor="text1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FBF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FBFBF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56">
    <w:name w:val="Medium Shading 1 Accent 1"/>
    <w:basedOn w:val="32"/>
    <w:qFormat/>
    <w:uiPriority w:val="63"/>
    <w:pPr>
      <w:spacing w:after="0" w:line="240" w:lineRule="auto"/>
    </w:pPr>
    <w:tblPr>
      <w:tblBorders>
        <w:top w:val="single" w:color="7BA0CD" w:themeColor="accent1" w:themeTint="BF" w:sz="8" w:space="0"/>
        <w:left w:val="single" w:color="7BA0CD" w:themeColor="accent1" w:themeTint="BF" w:sz="8" w:space="0"/>
        <w:bottom w:val="single" w:color="7BA0CD" w:themeColor="accent1" w:themeTint="BF" w:sz="8" w:space="0"/>
        <w:right w:val="single" w:color="7BA0CD" w:themeColor="accent1" w:themeTint="BF" w:sz="8" w:space="0"/>
        <w:insideH w:val="single" w:color="7BA0CD" w:themeColor="accent1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7BA0CD" w:themeColor="accent1" w:themeTint="BF" w:sz="8" w:space="0"/>
          <w:left w:val="single" w:color="7BA0CD" w:themeColor="accent1" w:themeTint="BF" w:sz="8" w:space="0"/>
          <w:bottom w:val="single" w:color="7BA0CD" w:themeColor="accent1" w:themeTint="BF" w:sz="8" w:space="0"/>
          <w:right w:val="single" w:color="7BA0CD" w:themeColor="accent1" w:themeTint="BF" w:sz="8" w:space="0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7BA0CD" w:themeColor="accent1" w:themeTint="BF" w:sz="6" w:space="0"/>
          <w:left w:val="single" w:color="7BA0CD" w:themeColor="accent1" w:themeTint="BF" w:sz="8" w:space="0"/>
          <w:bottom w:val="single" w:color="7BA0CD" w:themeColor="accent1" w:themeTint="BF" w:sz="8" w:space="0"/>
          <w:right w:val="single" w:color="7BA0CD" w:themeColor="accent1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57">
    <w:name w:val="Medium Shading 1 Accent 2"/>
    <w:basedOn w:val="32"/>
    <w:qFormat/>
    <w:uiPriority w:val="63"/>
    <w:pPr>
      <w:spacing w:after="0" w:line="240" w:lineRule="auto"/>
    </w:pPr>
    <w:tblPr>
      <w:tblBorders>
        <w:top w:val="single" w:color="CF7B79" w:themeColor="accent2" w:themeTint="BF" w:sz="8" w:space="0"/>
        <w:left w:val="single" w:color="CF7B79" w:themeColor="accent2" w:themeTint="BF" w:sz="8" w:space="0"/>
        <w:bottom w:val="single" w:color="CF7B79" w:themeColor="accent2" w:themeTint="BF" w:sz="8" w:space="0"/>
        <w:right w:val="single" w:color="CF7B79" w:themeColor="accent2" w:themeTint="BF" w:sz="8" w:space="0"/>
        <w:insideH w:val="single" w:color="CF7B79" w:themeColor="accent2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CF7B79" w:themeColor="accent2" w:themeTint="BF" w:sz="8" w:space="0"/>
          <w:left w:val="single" w:color="CF7B79" w:themeColor="accent2" w:themeTint="BF" w:sz="8" w:space="0"/>
          <w:bottom w:val="single" w:color="CF7B79" w:themeColor="accent2" w:themeTint="BF" w:sz="8" w:space="0"/>
          <w:right w:val="single" w:color="CF7B79" w:themeColor="accent2" w:themeTint="BF" w:sz="8" w:space="0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CF7B79" w:themeColor="accent2" w:themeTint="BF" w:sz="6" w:space="0"/>
          <w:left w:val="single" w:color="CF7B79" w:themeColor="accent2" w:themeTint="BF" w:sz="8" w:space="0"/>
          <w:bottom w:val="single" w:color="CF7B79" w:themeColor="accent2" w:themeTint="BF" w:sz="8" w:space="0"/>
          <w:right w:val="single" w:color="CF7B79" w:themeColor="accent2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3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3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58">
    <w:name w:val="Medium Shading 1 Accent 3"/>
    <w:basedOn w:val="32"/>
    <w:uiPriority w:val="63"/>
    <w:pPr>
      <w:spacing w:after="0" w:line="240" w:lineRule="auto"/>
    </w:pPr>
    <w:tblPr>
      <w:tblBorders>
        <w:top w:val="single" w:color="B4CC82" w:themeColor="accent3" w:themeTint="BF" w:sz="8" w:space="0"/>
        <w:left w:val="single" w:color="B4CC82" w:themeColor="accent3" w:themeTint="BF" w:sz="8" w:space="0"/>
        <w:bottom w:val="single" w:color="B4CC82" w:themeColor="accent3" w:themeTint="BF" w:sz="8" w:space="0"/>
        <w:right w:val="single" w:color="B4CC82" w:themeColor="accent3" w:themeTint="BF" w:sz="8" w:space="0"/>
        <w:insideH w:val="single" w:color="B4CC82" w:themeColor="accent3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B4CC82" w:themeColor="accent3" w:themeTint="BF" w:sz="8" w:space="0"/>
          <w:left w:val="single" w:color="B4CC82" w:themeColor="accent3" w:themeTint="BF" w:sz="8" w:space="0"/>
          <w:bottom w:val="single" w:color="B4CC82" w:themeColor="accent3" w:themeTint="BF" w:sz="8" w:space="0"/>
          <w:right w:val="single" w:color="B4CC82" w:themeColor="accent3" w:themeTint="BF" w:sz="8" w:space="0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B4CC82" w:themeColor="accent3" w:themeTint="BF" w:sz="6" w:space="0"/>
          <w:left w:val="single" w:color="B4CC82" w:themeColor="accent3" w:themeTint="BF" w:sz="8" w:space="0"/>
          <w:bottom w:val="single" w:color="B4CC82" w:themeColor="accent3" w:themeTint="BF" w:sz="8" w:space="0"/>
          <w:right w:val="single" w:color="B4CC82" w:themeColor="accent3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59">
    <w:name w:val="Medium Shading 1 Accent 4"/>
    <w:basedOn w:val="32"/>
    <w:uiPriority w:val="63"/>
    <w:pPr>
      <w:spacing w:after="0" w:line="240" w:lineRule="auto"/>
    </w:pPr>
    <w:tblPr>
      <w:tblBorders>
        <w:top w:val="single" w:color="9F8AB9" w:themeColor="accent4" w:themeTint="BF" w:sz="8" w:space="0"/>
        <w:left w:val="single" w:color="9F8AB9" w:themeColor="accent4" w:themeTint="BF" w:sz="8" w:space="0"/>
        <w:bottom w:val="single" w:color="9F8AB9" w:themeColor="accent4" w:themeTint="BF" w:sz="8" w:space="0"/>
        <w:right w:val="single" w:color="9F8AB9" w:themeColor="accent4" w:themeTint="BF" w:sz="8" w:space="0"/>
        <w:insideH w:val="single" w:color="9F8AB9" w:themeColor="accent4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9F8AB9" w:themeColor="accent4" w:themeTint="BF" w:sz="8" w:space="0"/>
          <w:left w:val="single" w:color="9F8AB9" w:themeColor="accent4" w:themeTint="BF" w:sz="8" w:space="0"/>
          <w:bottom w:val="single" w:color="9F8AB9" w:themeColor="accent4" w:themeTint="BF" w:sz="8" w:space="0"/>
          <w:right w:val="single" w:color="9F8AB9" w:themeColor="accent4" w:themeTint="BF" w:sz="8" w:space="0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9F8AB9" w:themeColor="accent4" w:themeTint="BF" w:sz="6" w:space="0"/>
          <w:left w:val="single" w:color="9F8AB9" w:themeColor="accent4" w:themeTint="BF" w:sz="8" w:space="0"/>
          <w:bottom w:val="single" w:color="9F8AB9" w:themeColor="accent4" w:themeTint="BF" w:sz="8" w:space="0"/>
          <w:right w:val="single" w:color="9F8AB9" w:themeColor="accent4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60">
    <w:name w:val="Medium Shading 1 Accent 5"/>
    <w:basedOn w:val="32"/>
    <w:uiPriority w:val="63"/>
    <w:pPr>
      <w:spacing w:after="0" w:line="240" w:lineRule="auto"/>
    </w:pPr>
    <w:tblPr>
      <w:tblBorders>
        <w:top w:val="single" w:color="78C0D4" w:themeColor="accent5" w:themeTint="BF" w:sz="8" w:space="0"/>
        <w:left w:val="single" w:color="78C0D4" w:themeColor="accent5" w:themeTint="BF" w:sz="8" w:space="0"/>
        <w:bottom w:val="single" w:color="78C0D4" w:themeColor="accent5" w:themeTint="BF" w:sz="8" w:space="0"/>
        <w:right w:val="single" w:color="78C0D4" w:themeColor="accent5" w:themeTint="BF" w:sz="8" w:space="0"/>
        <w:insideH w:val="single" w:color="78C0D4" w:themeColor="accent5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78C0D4" w:themeColor="accent5" w:themeTint="BF" w:sz="8" w:space="0"/>
          <w:left w:val="single" w:color="78C0D4" w:themeColor="accent5" w:themeTint="BF" w:sz="8" w:space="0"/>
          <w:bottom w:val="single" w:color="78C0D4" w:themeColor="accent5" w:themeTint="BF" w:sz="8" w:space="0"/>
          <w:right w:val="single" w:color="78C0D4" w:themeColor="accent5" w:themeTint="BF" w:sz="8" w:space="0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78C0D4" w:themeColor="accent5" w:themeTint="BF" w:sz="6" w:space="0"/>
          <w:left w:val="single" w:color="78C0D4" w:themeColor="accent5" w:themeTint="BF" w:sz="8" w:space="0"/>
          <w:bottom w:val="single" w:color="78C0D4" w:themeColor="accent5" w:themeTint="BF" w:sz="8" w:space="0"/>
          <w:right w:val="single" w:color="78C0D4" w:themeColor="accent5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0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0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61">
    <w:name w:val="Medium Shading 1 Accent 6"/>
    <w:basedOn w:val="32"/>
    <w:qFormat/>
    <w:uiPriority w:val="63"/>
    <w:pPr>
      <w:spacing w:after="0" w:line="240" w:lineRule="auto"/>
    </w:pPr>
    <w:tblPr>
      <w:tblBorders>
        <w:top w:val="single" w:color="F9B074" w:themeColor="accent6" w:themeTint="BF" w:sz="8" w:space="0"/>
        <w:left w:val="single" w:color="F9B074" w:themeColor="accent6" w:themeTint="BF" w:sz="8" w:space="0"/>
        <w:bottom w:val="single" w:color="F9B074" w:themeColor="accent6" w:themeTint="BF" w:sz="8" w:space="0"/>
        <w:right w:val="single" w:color="F9B074" w:themeColor="accent6" w:themeTint="BF" w:sz="8" w:space="0"/>
        <w:insideH w:val="single" w:color="F9B074" w:themeColor="accent6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9B074" w:themeColor="accent6" w:themeTint="BF" w:sz="8" w:space="0"/>
          <w:left w:val="single" w:color="F9B074" w:themeColor="accent6" w:themeTint="BF" w:sz="8" w:space="0"/>
          <w:bottom w:val="single" w:color="F9B074" w:themeColor="accent6" w:themeTint="BF" w:sz="8" w:space="0"/>
          <w:right w:val="single" w:color="F9B074" w:themeColor="accent6" w:themeTint="BF" w:sz="8" w:space="0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F9B074" w:themeColor="accent6" w:themeTint="BF" w:sz="6" w:space="0"/>
          <w:left w:val="single" w:color="F9B074" w:themeColor="accent6" w:themeTint="BF" w:sz="8" w:space="0"/>
          <w:bottom w:val="single" w:color="F9B074" w:themeColor="accent6" w:themeTint="BF" w:sz="8" w:space="0"/>
          <w:right w:val="single" w:color="F9B074" w:themeColor="accent6" w:themeTint="BF" w:sz="8" w:space="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5D1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5D1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62">
    <w:name w:val="Medium Shading 2"/>
    <w:basedOn w:val="32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63">
    <w:name w:val="Medium Shading 2 Accent 1"/>
    <w:basedOn w:val="32"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64">
    <w:name w:val="Medium Shading 2 Accent 2"/>
    <w:basedOn w:val="32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65">
    <w:name w:val="Medium Shading 2 Accent 3"/>
    <w:basedOn w:val="32"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66">
    <w:name w:val="Medium Shading 2 Accent 4"/>
    <w:basedOn w:val="32"/>
    <w:qFormat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67">
    <w:name w:val="Medium Shading 2 Accent 5"/>
    <w:basedOn w:val="32"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68">
    <w:name w:val="Medium Shading 2 Accent 6"/>
    <w:basedOn w:val="32"/>
    <w:uiPriority w:val="64"/>
    <w:pPr>
      <w:spacing w:after="0" w:line="240" w:lineRule="auto"/>
    </w:pPr>
    <w:tblPr>
      <w:tblBorders>
        <w:top w:val="single" w:color="auto" w:sz="18" w:space="0"/>
        <w:bottom w:val="single" w:color="auto" w:sz="1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color="auto" w:sz="6" w:space="0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single" w:color="auto" w:sz="18" w:space="0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7D7D7" w:themeFill="background1" w:themeFillShade="D8"/>
      </w:tcPr>
    </w:tblStylePr>
    <w:tblStylePr w:type="band1Horz">
      <w:tblPr/>
      <w:tcPr>
        <w:shd w:val="clear" w:color="auto" w:fill="D7D7D7" w:themeFill="background1" w:themeFillShade="D8"/>
      </w:tcPr>
    </w:tblStylePr>
    <w:tblStylePr w:type="neCell"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auto" w:sz="18" w:space="0"/>
          <w:left w:val="nil"/>
          <w:bottom w:val="single" w:color="auto" w:sz="18" w:space="0"/>
          <w:right w:val="nil"/>
          <w:insideH w:val="nil"/>
          <w:insideV w:val="nil"/>
        </w:tcBorders>
      </w:tcPr>
    </w:tblStylePr>
  </w:style>
  <w:style w:type="table" w:styleId="69">
    <w:name w:val="Medium List 1"/>
    <w:basedOn w:val="32"/>
    <w:qFormat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000000" w:themeColor="text1" w:sz="8" w:space="0"/>
        <w:bottom w:val="single" w:color="000000" w:themeColor="tex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000000" w:themeColor="text1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000000" w:themeColor="text1" w:sz="8" w:space="0"/>
          <w:bottom w:val="single" w:color="000000" w:themeColor="tex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000000" w:themeColor="text1" w:sz="8" w:space="0"/>
          <w:bottom w:val="single" w:color="000000" w:themeColor="text1" w:sz="8" w:space="0"/>
        </w:tcBorders>
      </w:tcPr>
    </w:tblStylePr>
    <w:tblStylePr w:type="band1Vert">
      <w:tblPr/>
      <w:tcPr>
        <w:shd w:val="clear" w:color="auto" w:fill="BFBFBF" w:themeFill="text1" w:themeFillTint="3F"/>
      </w:tcPr>
    </w:tblStylePr>
    <w:tblStylePr w:type="band1Horz">
      <w:tblPr/>
      <w:tcPr>
        <w:shd w:val="clear" w:color="auto" w:fill="BFBFBF" w:themeFill="text1" w:themeFillTint="3F"/>
      </w:tcPr>
    </w:tblStylePr>
  </w:style>
  <w:style w:type="table" w:styleId="70">
    <w:name w:val="Medium List 1 Accent 1"/>
    <w:basedOn w:val="32"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4F81BD" w:themeColor="accent1" w:sz="8" w:space="0"/>
        <w:bottom w:val="single" w:color="4F81BD" w:themeColor="accen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4F81BD" w:themeColor="accent1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4F81BD" w:themeColor="accent1" w:sz="8" w:space="0"/>
          <w:bottom w:val="single" w:color="4F81BD" w:themeColor="accent1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4F81BD" w:themeColor="accent1" w:sz="8" w:space="0"/>
          <w:bottom w:val="single" w:color="4F81BD" w:themeColor="accent1" w:sz="8" w:space="0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71">
    <w:name w:val="Medium List 1 Accent 2"/>
    <w:basedOn w:val="32"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C0504D" w:themeColor="accent2" w:sz="8" w:space="0"/>
        <w:bottom w:val="single" w:color="C0504D" w:themeColor="accent2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C0504D" w:themeColor="accent2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C0504D" w:themeColor="accent2" w:sz="8" w:space="0"/>
          <w:bottom w:val="single" w:color="C0504D" w:themeColor="accent2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C0504D" w:themeColor="accent2" w:sz="8" w:space="0"/>
          <w:bottom w:val="single" w:color="C0504D" w:themeColor="accent2" w:sz="8" w:space="0"/>
        </w:tcBorders>
      </w:tcPr>
    </w:tblStylePr>
    <w:tblStylePr w:type="band1Vert">
      <w:tblPr/>
      <w:tcPr>
        <w:shd w:val="clear" w:color="auto" w:fill="EFD3D3" w:themeFill="accent2" w:themeFillTint="3F"/>
      </w:tcPr>
    </w:tblStylePr>
    <w:tblStylePr w:type="band1Horz">
      <w:tblPr/>
      <w:tcPr>
        <w:shd w:val="clear" w:color="auto" w:fill="EFD3D3" w:themeFill="accent2" w:themeFillTint="3F"/>
      </w:tcPr>
    </w:tblStylePr>
  </w:style>
  <w:style w:type="table" w:styleId="72">
    <w:name w:val="Medium List 1 Accent 3"/>
    <w:basedOn w:val="32"/>
    <w:qFormat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9BBB59" w:themeColor="accent3" w:sz="8" w:space="0"/>
        <w:bottom w:val="single" w:color="9BBB59" w:themeColor="accent3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9BBB59" w:themeColor="accent3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9BBB59" w:themeColor="accent3" w:sz="8" w:space="0"/>
          <w:bottom w:val="single" w:color="9BBB59" w:themeColor="accent3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9BBB59" w:themeColor="accent3" w:sz="8" w:space="0"/>
          <w:bottom w:val="single" w:color="9BBB59" w:themeColor="accent3" w:sz="8" w:space="0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73">
    <w:name w:val="Medium List 1 Accent 4"/>
    <w:basedOn w:val="32"/>
    <w:qFormat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8064A2" w:themeColor="accent4" w:sz="8" w:space="0"/>
        <w:bottom w:val="single" w:color="8064A2" w:themeColor="accent4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8064A2" w:themeColor="accent4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8064A2" w:themeColor="accent4" w:sz="8" w:space="0"/>
          <w:bottom w:val="single" w:color="8064A2" w:themeColor="accent4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8064A2" w:themeColor="accent4" w:sz="8" w:space="0"/>
          <w:bottom w:val="single" w:color="8064A2" w:themeColor="accent4" w:sz="8" w:space="0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74">
    <w:name w:val="Medium List 1 Accent 5"/>
    <w:basedOn w:val="32"/>
    <w:qFormat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4BACC6" w:themeColor="accent5" w:sz="8" w:space="0"/>
        <w:bottom w:val="single" w:color="4BACC6" w:themeColor="accent5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4BACC6" w:themeColor="accent5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4BACC6" w:themeColor="accent5" w:sz="8" w:space="0"/>
          <w:bottom w:val="single" w:color="4BACC6" w:themeColor="accent5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4BACC6" w:themeColor="accent5" w:sz="8" w:space="0"/>
          <w:bottom w:val="single" w:color="4BACC6" w:themeColor="accent5" w:sz="8" w:space="0"/>
        </w:tcBorders>
      </w:tcPr>
    </w:tblStylePr>
    <w:tblStylePr w:type="band1Vert">
      <w:tblPr/>
      <w:tcPr>
        <w:shd w:val="clear" w:color="auto" w:fill="D2EAF0" w:themeFill="accent5" w:themeFillTint="3F"/>
      </w:tcPr>
    </w:tblStylePr>
    <w:tblStylePr w:type="band1Horz">
      <w:tblPr/>
      <w:tcPr>
        <w:shd w:val="clear" w:color="auto" w:fill="D2EAF0" w:themeFill="accent5" w:themeFillTint="3F"/>
      </w:tcPr>
    </w:tblStylePr>
  </w:style>
  <w:style w:type="table" w:styleId="75">
    <w:name w:val="Medium List 1 Accent 6"/>
    <w:basedOn w:val="32"/>
    <w:qFormat/>
    <w:uiPriority w:val="65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F79646" w:themeColor="accent6" w:sz="8" w:space="0"/>
        <w:bottom w:val="single" w:color="F79646" w:themeColor="accent6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hAnsiTheme="majorHAnsi" w:eastAsiaTheme="majorEastAsia" w:cstheme="majorBidi"/>
      </w:rPr>
      <w:tblPr/>
      <w:tcPr>
        <w:tcBorders>
          <w:top w:val="nil"/>
          <w:bottom w:val="single" w:color="F79646" w:themeColor="accent6" w:sz="8" w:space="0"/>
        </w:tcBorders>
      </w:tcPr>
    </w:tblStylePr>
    <w:tblStylePr w:type="lastRow">
      <w:rPr>
        <w:b/>
        <w:bCs/>
        <w:color w:val="1F497D" w:themeColor="text2"/>
        <w14:textFill>
          <w14:solidFill>
            <w14:schemeClr w14:val="tx2"/>
          </w14:solidFill>
        </w14:textFill>
      </w:rPr>
      <w:tblPr/>
      <w:tcPr>
        <w:tcBorders>
          <w:top w:val="single" w:color="F79646" w:themeColor="accent6" w:sz="8" w:space="0"/>
          <w:bottom w:val="single" w:color="F79646" w:themeColor="accent6" w:sz="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color="F79646" w:themeColor="accent6" w:sz="8" w:space="0"/>
          <w:bottom w:val="single" w:color="F79646" w:themeColor="accent6" w:sz="8" w:space="0"/>
        </w:tcBorders>
      </w:tcPr>
    </w:tblStylePr>
    <w:tblStylePr w:type="band1Vert">
      <w:tblPr/>
      <w:tcPr>
        <w:shd w:val="clear" w:color="auto" w:fill="FDE5D1" w:themeFill="accent6" w:themeFillTint="3F"/>
      </w:tcPr>
    </w:tblStylePr>
    <w:tblStylePr w:type="band1Horz">
      <w:tblPr/>
      <w:tcPr>
        <w:shd w:val="clear" w:color="auto" w:fill="FDE5D1" w:themeFill="accent6" w:themeFillTint="3F"/>
      </w:tcPr>
    </w:tblStylePr>
  </w:style>
  <w:style w:type="table" w:styleId="76">
    <w:name w:val="Medium List 2"/>
    <w:basedOn w:val="32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000000" w:themeColor="text1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000000" w:themeColor="text1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themeColor="text1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000000" w:themeColor="text1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FBFBF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7">
    <w:name w:val="Medium List 2 Accent 1"/>
    <w:basedOn w:val="32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4F81BD" w:themeColor="accent1" w:sz="8" w:space="0"/>
        <w:left w:val="single" w:color="4F81BD" w:themeColor="accent1" w:sz="8" w:space="0"/>
        <w:bottom w:val="single" w:color="4F81BD" w:themeColor="accent1" w:sz="8" w:space="0"/>
        <w:right w:val="single" w:color="4F81BD" w:themeColor="accent1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4F81BD" w:themeColor="accent1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4F81BD" w:themeColor="accent1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4F81BD" w:themeColor="accent1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4F81BD" w:themeColor="accent1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8">
    <w:name w:val="Medium List 2 Accent 2"/>
    <w:basedOn w:val="32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C0504D" w:themeColor="accent2" w:sz="8" w:space="0"/>
        <w:left w:val="single" w:color="C0504D" w:themeColor="accent2" w:sz="8" w:space="0"/>
        <w:bottom w:val="single" w:color="C0504D" w:themeColor="accent2" w:sz="8" w:space="0"/>
        <w:right w:val="single" w:color="C0504D" w:themeColor="accent2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C0504D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C0504D" w:themeColor="accent2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C0504D" w:themeColor="accent2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C0504D" w:themeColor="accent2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3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3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79">
    <w:name w:val="Medium List 2 Accent 3"/>
    <w:basedOn w:val="32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9BBB59" w:themeColor="accent3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9BBB59" w:themeColor="accent3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9BBB59" w:themeColor="accent3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9BBB59" w:themeColor="accent3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80">
    <w:name w:val="Medium List 2 Accent 4"/>
    <w:basedOn w:val="32"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8064A2" w:themeColor="accent4" w:sz="8" w:space="0"/>
        <w:left w:val="single" w:color="8064A2" w:themeColor="accent4" w:sz="8" w:space="0"/>
        <w:bottom w:val="single" w:color="8064A2" w:themeColor="accent4" w:sz="8" w:space="0"/>
        <w:right w:val="single" w:color="8064A2" w:themeColor="accent4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8064A2" w:themeColor="accent4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8064A2" w:themeColor="accent4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8064A2" w:themeColor="accent4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8064A2" w:themeColor="accent4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81">
    <w:name w:val="Medium List 2 Accent 5"/>
    <w:basedOn w:val="32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4BACC6" w:themeColor="accent5" w:sz="8" w:space="0"/>
        <w:left w:val="single" w:color="4BACC6" w:themeColor="accent5" w:sz="8" w:space="0"/>
        <w:bottom w:val="single" w:color="4BACC6" w:themeColor="accent5" w:sz="8" w:space="0"/>
        <w:right w:val="single" w:color="4BACC6" w:themeColor="accent5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4BACC6" w:themeColor="accent5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4BACC6" w:themeColor="accent5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4BACC6" w:themeColor="accent5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4BACC6" w:themeColor="accent5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0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82">
    <w:name w:val="Medium List 2 Accent 6"/>
    <w:basedOn w:val="32"/>
    <w:qFormat/>
    <w:uiPriority w:val="66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F79646" w:themeColor="accent6" w:sz="8" w:space="0"/>
        <w:left w:val="single" w:color="F79646" w:themeColor="accent6" w:sz="8" w:space="0"/>
        <w:bottom w:val="single" w:color="F79646" w:themeColor="accent6" w:sz="8" w:space="0"/>
        <w:right w:val="single" w:color="F79646" w:themeColor="accent6" w:sz="8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F79646" w:themeColor="accent6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color="F79646" w:themeColor="accent6" w:sz="8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color="F79646" w:themeColor="accent6" w:sz="8" w:space="0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color="F79646" w:themeColor="accent6" w:sz="8" w:space="0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5D1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5D1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83">
    <w:name w:val="Medium Grid 1"/>
    <w:basedOn w:val="32"/>
    <w:qFormat/>
    <w:uiPriority w:val="67"/>
    <w:pPr>
      <w:spacing w:after="0" w:line="240" w:lineRule="auto"/>
    </w:pPr>
    <w:tblPr>
      <w:tblBorders>
        <w:top w:val="single" w:color="3F3F3F" w:themeColor="text1" w:themeTint="BF" w:sz="8" w:space="0"/>
        <w:left w:val="single" w:color="3F3F3F" w:themeColor="text1" w:themeTint="BF" w:sz="8" w:space="0"/>
        <w:bottom w:val="single" w:color="3F3F3F" w:themeColor="text1" w:themeTint="BF" w:sz="8" w:space="0"/>
        <w:right w:val="single" w:color="3F3F3F" w:themeColor="text1" w:themeTint="BF" w:sz="8" w:space="0"/>
        <w:insideH w:val="single" w:color="3F3F3F" w:themeColor="text1" w:themeTint="BF" w:sz="8" w:space="0"/>
        <w:insideV w:val="single" w:color="3F3F3F" w:themeColor="text1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BFBFBF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3F3F3F" w:themeColor="text1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7F7F7F" w:themeFill="text1" w:themeFillTint="7F"/>
      </w:tcPr>
    </w:tblStylePr>
    <w:tblStylePr w:type="band1Horz">
      <w:tblPr/>
      <w:tcPr>
        <w:shd w:val="clear" w:color="auto" w:fill="7F7F7F" w:themeFill="text1" w:themeFillTint="7F"/>
      </w:tcPr>
    </w:tblStylePr>
  </w:style>
  <w:style w:type="table" w:styleId="84">
    <w:name w:val="Medium Grid 1 Accent 1"/>
    <w:basedOn w:val="32"/>
    <w:qFormat/>
    <w:uiPriority w:val="67"/>
    <w:pPr>
      <w:spacing w:after="0" w:line="240" w:lineRule="auto"/>
    </w:pPr>
    <w:tblPr>
      <w:tblBorders>
        <w:top w:val="single" w:color="7BA0CD" w:themeColor="accent1" w:themeTint="BF" w:sz="8" w:space="0"/>
        <w:left w:val="single" w:color="7BA0CD" w:themeColor="accent1" w:themeTint="BF" w:sz="8" w:space="0"/>
        <w:bottom w:val="single" w:color="7BA0CD" w:themeColor="accent1" w:themeTint="BF" w:sz="8" w:space="0"/>
        <w:right w:val="single" w:color="7BA0CD" w:themeColor="accent1" w:themeTint="BF" w:sz="8" w:space="0"/>
        <w:insideH w:val="single" w:color="7BA0CD" w:themeColor="accent1" w:themeTint="BF" w:sz="8" w:space="0"/>
        <w:insideV w:val="single" w:color="7BA0CD" w:themeColor="accent1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7BA0CD" w:themeColor="accent1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C0DE" w:themeFill="accent1" w:themeFillTint="7F"/>
      </w:tcPr>
    </w:tblStylePr>
    <w:tblStylePr w:type="band1Horz">
      <w:tblPr/>
      <w:tcPr>
        <w:shd w:val="clear" w:color="auto" w:fill="A7C0DE" w:themeFill="accent1" w:themeFillTint="7F"/>
      </w:tcPr>
    </w:tblStylePr>
  </w:style>
  <w:style w:type="table" w:styleId="85">
    <w:name w:val="Medium Grid 1 Accent 2"/>
    <w:basedOn w:val="32"/>
    <w:qFormat/>
    <w:uiPriority w:val="67"/>
    <w:pPr>
      <w:spacing w:after="0" w:line="240" w:lineRule="auto"/>
    </w:pPr>
    <w:tblPr>
      <w:tblBorders>
        <w:top w:val="single" w:color="CF7B79" w:themeColor="accent2" w:themeTint="BF" w:sz="8" w:space="0"/>
        <w:left w:val="single" w:color="CF7B79" w:themeColor="accent2" w:themeTint="BF" w:sz="8" w:space="0"/>
        <w:bottom w:val="single" w:color="CF7B79" w:themeColor="accent2" w:themeTint="BF" w:sz="8" w:space="0"/>
        <w:right w:val="single" w:color="CF7B79" w:themeColor="accent2" w:themeTint="BF" w:sz="8" w:space="0"/>
        <w:insideH w:val="single" w:color="CF7B79" w:themeColor="accent2" w:themeTint="BF" w:sz="8" w:space="0"/>
        <w:insideV w:val="single" w:color="CF7B79" w:themeColor="accent2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3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CF7B79" w:themeColor="accent2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86">
    <w:name w:val="Medium Grid 1 Accent 3"/>
    <w:basedOn w:val="32"/>
    <w:qFormat/>
    <w:uiPriority w:val="67"/>
    <w:pPr>
      <w:spacing w:after="0" w:line="240" w:lineRule="auto"/>
    </w:pPr>
    <w:tblPr>
      <w:tblBorders>
        <w:top w:val="single" w:color="B4CC82" w:themeColor="accent3" w:themeTint="BF" w:sz="8" w:space="0"/>
        <w:left w:val="single" w:color="B4CC82" w:themeColor="accent3" w:themeTint="BF" w:sz="8" w:space="0"/>
        <w:bottom w:val="single" w:color="B4CC82" w:themeColor="accent3" w:themeTint="BF" w:sz="8" w:space="0"/>
        <w:right w:val="single" w:color="B4CC82" w:themeColor="accent3" w:themeTint="BF" w:sz="8" w:space="0"/>
        <w:insideH w:val="single" w:color="B4CC82" w:themeColor="accent3" w:themeTint="BF" w:sz="8" w:space="0"/>
        <w:insideV w:val="single" w:color="B4CC82" w:themeColor="accent3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B4CC82" w:themeColor="accent3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87">
    <w:name w:val="Medium Grid 1 Accent 4"/>
    <w:basedOn w:val="32"/>
    <w:qFormat/>
    <w:uiPriority w:val="67"/>
    <w:pPr>
      <w:spacing w:after="0" w:line="240" w:lineRule="auto"/>
    </w:pPr>
    <w:tblPr>
      <w:tblBorders>
        <w:top w:val="single" w:color="9F8AB9" w:themeColor="accent4" w:themeTint="BF" w:sz="8" w:space="0"/>
        <w:left w:val="single" w:color="9F8AB9" w:themeColor="accent4" w:themeTint="BF" w:sz="8" w:space="0"/>
        <w:bottom w:val="single" w:color="9F8AB9" w:themeColor="accent4" w:themeTint="BF" w:sz="8" w:space="0"/>
        <w:right w:val="single" w:color="9F8AB9" w:themeColor="accent4" w:themeTint="BF" w:sz="8" w:space="0"/>
        <w:insideH w:val="single" w:color="9F8AB9" w:themeColor="accent4" w:themeTint="BF" w:sz="8" w:space="0"/>
        <w:insideV w:val="single" w:color="9F8AB9" w:themeColor="accent4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9F8AB9" w:themeColor="accent4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88">
    <w:name w:val="Medium Grid 1 Accent 5"/>
    <w:basedOn w:val="32"/>
    <w:qFormat/>
    <w:uiPriority w:val="67"/>
    <w:pPr>
      <w:spacing w:after="0" w:line="240" w:lineRule="auto"/>
    </w:pPr>
    <w:tblPr>
      <w:tblBorders>
        <w:top w:val="single" w:color="78C0D4" w:themeColor="accent5" w:themeTint="BF" w:sz="8" w:space="0"/>
        <w:left w:val="single" w:color="78C0D4" w:themeColor="accent5" w:themeTint="BF" w:sz="8" w:space="0"/>
        <w:bottom w:val="single" w:color="78C0D4" w:themeColor="accent5" w:themeTint="BF" w:sz="8" w:space="0"/>
        <w:right w:val="single" w:color="78C0D4" w:themeColor="accent5" w:themeTint="BF" w:sz="8" w:space="0"/>
        <w:insideH w:val="single" w:color="78C0D4" w:themeColor="accent5" w:themeTint="BF" w:sz="8" w:space="0"/>
        <w:insideV w:val="single" w:color="78C0D4" w:themeColor="accent5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0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78C0D4" w:themeColor="accent5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89">
    <w:name w:val="Medium Grid 1 Accent 6"/>
    <w:basedOn w:val="32"/>
    <w:uiPriority w:val="67"/>
    <w:pPr>
      <w:spacing w:after="0" w:line="240" w:lineRule="auto"/>
    </w:pPr>
    <w:tblPr>
      <w:tblBorders>
        <w:top w:val="single" w:color="F9B074" w:themeColor="accent6" w:themeTint="BF" w:sz="8" w:space="0"/>
        <w:left w:val="single" w:color="F9B074" w:themeColor="accent6" w:themeTint="BF" w:sz="8" w:space="0"/>
        <w:bottom w:val="single" w:color="F9B074" w:themeColor="accent6" w:themeTint="BF" w:sz="8" w:space="0"/>
        <w:right w:val="single" w:color="F9B074" w:themeColor="accent6" w:themeTint="BF" w:sz="8" w:space="0"/>
        <w:insideH w:val="single" w:color="F9B074" w:themeColor="accent6" w:themeTint="BF" w:sz="8" w:space="0"/>
        <w:insideV w:val="single" w:color="F9B074" w:themeColor="accent6" w:themeTint="BF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5D1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color="F9B074" w:themeColor="accent6" w:themeTint="BF" w:sz="18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90">
    <w:name w:val="Medium Grid 2"/>
    <w:basedOn w:val="32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000000" w:themeColor="text1" w:sz="8" w:space="0"/>
        <w:left w:val="single" w:color="000000" w:themeColor="text1" w:sz="8" w:space="0"/>
        <w:bottom w:val="single" w:color="000000" w:themeColor="text1" w:sz="8" w:space="0"/>
        <w:right w:val="single" w:color="000000" w:themeColor="text1" w:sz="8" w:space="0"/>
        <w:insideH w:val="single" w:color="000000" w:themeColor="text1" w:sz="8" w:space="0"/>
        <w:insideV w:val="single" w:color="000000" w:themeColor="text1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BFBFBF" w:themeFill="text1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E5E5E5" w:themeFill="text1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7F7F7F" w:themeFill="text1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7F7F7F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1">
    <w:name w:val="Medium Grid 2 Accent 1"/>
    <w:basedOn w:val="32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4F81BD" w:themeColor="accent1" w:sz="8" w:space="0"/>
        <w:left w:val="single" w:color="4F81BD" w:themeColor="accent1" w:sz="8" w:space="0"/>
        <w:bottom w:val="single" w:color="4F81BD" w:themeColor="accent1" w:sz="8" w:space="0"/>
        <w:right w:val="single" w:color="4F81BD" w:themeColor="accent1" w:sz="8" w:space="0"/>
        <w:insideH w:val="single" w:color="4F81BD" w:themeColor="accent1" w:sz="8" w:space="0"/>
        <w:insideV w:val="single" w:color="4F81BD" w:themeColor="accent1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C0DE" w:themeFill="accent1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A7C0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2">
    <w:name w:val="Medium Grid 2 Accent 2"/>
    <w:basedOn w:val="32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C0504D" w:themeColor="accent2" w:sz="8" w:space="0"/>
        <w:left w:val="single" w:color="C0504D" w:themeColor="accent2" w:sz="8" w:space="0"/>
        <w:bottom w:val="single" w:color="C0504D" w:themeColor="accent2" w:sz="8" w:space="0"/>
        <w:right w:val="single" w:color="C0504D" w:themeColor="accent2" w:sz="8" w:space="0"/>
        <w:insideH w:val="single" w:color="C0504D" w:themeColor="accent2" w:sz="8" w:space="0"/>
        <w:insideV w:val="single" w:color="C0504D" w:themeColor="accent2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3" w:themeFill="accent2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3">
    <w:name w:val="Medium Grid 2 Accent 3"/>
    <w:basedOn w:val="32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9BBB59" w:themeColor="accent3" w:sz="8" w:space="0"/>
        <w:left w:val="single" w:color="9BBB59" w:themeColor="accent3" w:sz="8" w:space="0"/>
        <w:bottom w:val="single" w:color="9BBB59" w:themeColor="accent3" w:sz="8" w:space="0"/>
        <w:right w:val="single" w:color="9BBB59" w:themeColor="accent3" w:sz="8" w:space="0"/>
        <w:insideH w:val="single" w:color="9BBB59" w:themeColor="accent3" w:sz="8" w:space="0"/>
        <w:insideV w:val="single" w:color="9BBB59" w:themeColor="accent3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4">
    <w:name w:val="Medium Grid 2 Accent 4"/>
    <w:basedOn w:val="32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8064A2" w:themeColor="accent4" w:sz="8" w:space="0"/>
        <w:left w:val="single" w:color="8064A2" w:themeColor="accent4" w:sz="8" w:space="0"/>
        <w:bottom w:val="single" w:color="8064A2" w:themeColor="accent4" w:sz="8" w:space="0"/>
        <w:right w:val="single" w:color="8064A2" w:themeColor="accent4" w:sz="8" w:space="0"/>
        <w:insideH w:val="single" w:color="8064A2" w:themeColor="accent4" w:sz="8" w:space="0"/>
        <w:insideV w:val="single" w:color="8064A2" w:themeColor="accent4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F2EFF5" w:themeFill="accent4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5">
    <w:name w:val="Medium Grid 2 Accent 5"/>
    <w:basedOn w:val="32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4BACC6" w:themeColor="accent5" w:sz="8" w:space="0"/>
        <w:left w:val="single" w:color="4BACC6" w:themeColor="accent5" w:sz="8" w:space="0"/>
        <w:bottom w:val="single" w:color="4BACC6" w:themeColor="accent5" w:sz="8" w:space="0"/>
        <w:right w:val="single" w:color="4BACC6" w:themeColor="accent5" w:sz="8" w:space="0"/>
        <w:insideH w:val="single" w:color="4BACC6" w:themeColor="accent5" w:sz="8" w:space="0"/>
        <w:insideV w:val="single" w:color="4BACC6" w:themeColor="accent5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0" w:themeFill="accent5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6">
    <w:name w:val="Medium Grid 2 Accent 6"/>
    <w:basedOn w:val="32"/>
    <w:qFormat/>
    <w:uiPriority w:val="68"/>
    <w:pPr>
      <w:spacing w:after="0" w:line="240" w:lineRule="auto"/>
    </w:pPr>
    <w:rPr>
      <w:rFonts w:asciiTheme="majorHAnsi" w:hAnsiTheme="majorHAnsi" w:eastAsiaTheme="majorEastAsia" w:cstheme="majorBidi"/>
      <w:color w:val="000000" w:themeColor="text1"/>
      <w14:textFill>
        <w14:solidFill>
          <w14:schemeClr w14:val="tx1"/>
        </w14:solidFill>
      </w14:textFill>
    </w:rPr>
    <w:tblPr>
      <w:tblBorders>
        <w:top w:val="single" w:color="F79646" w:themeColor="accent6" w:sz="8" w:space="0"/>
        <w:left w:val="single" w:color="F79646" w:themeColor="accent6" w:sz="8" w:space="0"/>
        <w:bottom w:val="single" w:color="F79646" w:themeColor="accent6" w:sz="8" w:space="0"/>
        <w:right w:val="single" w:color="F79646" w:themeColor="accent6" w:sz="8" w:space="0"/>
        <w:insideH w:val="single" w:color="F79646" w:themeColor="accent6" w:sz="8" w:space="0"/>
        <w:insideV w:val="single" w:color="F79646" w:themeColor="accent6" w:sz="8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5D1" w:themeFill="accent6" w:themeFillTint="3F"/>
    </w:tcPr>
    <w:tblStylePr w:type="fir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single" w:color="000000" w:themeColor="text1" w:sz="12" w:space="0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14:textFill>
          <w14:solidFill>
            <w14:schemeClr w14:val="tx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/>
          <w:insideV w:val="single" w:sz="6" w:space="0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97">
    <w:name w:val="Medium Grid 3"/>
    <w:basedOn w:val="32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BFBFBF" w:themeFill="text1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7F7F7F" w:themeFill="text1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7F7F7F" w:themeFill="text1" w:themeFillTint="7F"/>
      </w:tcPr>
    </w:tblStylePr>
  </w:style>
  <w:style w:type="table" w:styleId="98">
    <w:name w:val="Medium Grid 3 Accent 1"/>
    <w:basedOn w:val="32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A7C0DE" w:themeFill="accent1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A7C0DE" w:themeFill="accent1" w:themeFillTint="7F"/>
      </w:tcPr>
    </w:tblStylePr>
  </w:style>
  <w:style w:type="table" w:styleId="99">
    <w:name w:val="Medium Grid 3 Accent 2"/>
    <w:basedOn w:val="32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3" w:themeFill="accent2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DFA7A6" w:themeFill="accent2" w:themeFillTint="7F"/>
      </w:tcPr>
    </w:tblStylePr>
  </w:style>
  <w:style w:type="table" w:styleId="100">
    <w:name w:val="Medium Grid 3 Accent 3"/>
    <w:basedOn w:val="32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CDDDAC" w:themeFill="accent3" w:themeFillTint="7F"/>
      </w:tcPr>
    </w:tblStylePr>
  </w:style>
  <w:style w:type="table" w:styleId="101">
    <w:name w:val="Medium Grid 3 Accent 4"/>
    <w:basedOn w:val="32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BFB1D0" w:themeFill="accent4" w:themeFillTint="7F"/>
      </w:tcPr>
    </w:tblStylePr>
  </w:style>
  <w:style w:type="table" w:styleId="102">
    <w:name w:val="Medium Grid 3 Accent 5"/>
    <w:basedOn w:val="32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0" w:themeFill="accent5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A5D5E2" w:themeFill="accent5" w:themeFillTint="7F"/>
      </w:tcPr>
    </w:tblStylePr>
  </w:style>
  <w:style w:type="table" w:styleId="103">
    <w:name w:val="Medium Grid 3 Accent 6"/>
    <w:basedOn w:val="32"/>
    <w:qFormat/>
    <w:uiPriority w:val="69"/>
    <w:pPr>
      <w:spacing w:after="0" w:line="240" w:lineRule="auto"/>
    </w:pPr>
    <w:tblPr>
      <w:tblBorders>
        <w:top w:val="single" w:color="FFFFFF" w:themeColor="background1" w:sz="8" w:space="0"/>
        <w:left w:val="single" w:color="FFFFFF" w:themeColor="background1" w:sz="8" w:space="0"/>
        <w:bottom w:val="single" w:color="FFFFFF" w:themeColor="background1" w:sz="8" w:space="0"/>
        <w:right w:val="single" w:color="FFFFFF" w:themeColor="background1" w:sz="8" w:space="0"/>
        <w:insideH w:val="single" w:color="FFFFFF" w:themeColor="background1" w:sz="6" w:space="0"/>
        <w:insideV w:val="single" w:color="FFFFFF" w:themeColor="background1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5D1" w:themeFill="accent6" w:themeFillTint="3F"/>
    </w:tcPr>
    <w:tblStylePr w:type="fir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24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24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single" w:sz="8" w:space="0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left w:val="single" w:color="FFFFFF" w:themeColor="background1" w:sz="8" w:space="0"/>
          <w:right w:val="single" w:color="FFFFFF" w:themeColor="background1" w:sz="24" w:space="0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single" w:color="FFFFFF" w:themeColor="background1" w:sz="24" w:space="0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color="FFFFFF" w:themeColor="background1" w:sz="8" w:space="0"/>
          <w:left w:val="single" w:color="FFFFFF" w:themeColor="background1" w:sz="8" w:space="0"/>
          <w:bottom w:val="single" w:color="FFFFFF" w:themeColor="background1" w:sz="8" w:space="0"/>
          <w:right w:val="single" w:color="FFFFFF" w:themeColor="background1" w:sz="8" w:space="0"/>
          <w:insideH w:val="single" w:sz="8" w:space="0"/>
          <w:insideV w:val="single" w:sz="8" w:space="0"/>
        </w:tcBorders>
        <w:shd w:val="clear" w:color="auto" w:fill="FBCAA2" w:themeFill="accent6" w:themeFillTint="7F"/>
      </w:tcPr>
    </w:tblStylePr>
  </w:style>
  <w:style w:type="table" w:styleId="104">
    <w:name w:val="Dark List"/>
    <w:basedOn w:val="32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105">
    <w:name w:val="Dark List Accent 1"/>
    <w:basedOn w:val="32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243F61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366091" w:themeFill="accent1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3660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60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6091" w:themeFill="accent1" w:themeFillShade="BF"/>
      </w:tcPr>
    </w:tblStylePr>
  </w:style>
  <w:style w:type="table" w:styleId="106">
    <w:name w:val="Dark List Accent 2"/>
    <w:basedOn w:val="32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943734" w:themeFill="accent2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9437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7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734" w:themeFill="accent2" w:themeFillShade="BF"/>
      </w:tcPr>
    </w:tblStylePr>
  </w:style>
  <w:style w:type="table" w:styleId="107">
    <w:name w:val="Dark List Accent 3"/>
    <w:basedOn w:val="32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4E6127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108">
    <w:name w:val="Dark List Accent 4"/>
    <w:basedOn w:val="32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3F30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109">
    <w:name w:val="Dark List Accent 5"/>
    <w:basedOn w:val="32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110">
    <w:name w:val="Dark List Accent 6"/>
    <w:basedOn w:val="32"/>
    <w:qFormat/>
    <w:uiPriority w:val="70"/>
    <w:pPr>
      <w:spacing w:after="0" w:line="240" w:lineRule="auto"/>
    </w:pPr>
    <w:rPr>
      <w:color w:val="FFFFFF" w:themeColor="background1"/>
      <w14:textFill>
        <w14:solidFill>
          <w14:schemeClr w14:val="bg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color="FFFFFF" w:themeColor="background1" w:sz="18" w:space="0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color="FFFFFF" w:themeColor="background1" w:sz="18" w:space="0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color="FFFFFF" w:themeColor="background1" w:sz="18" w:space="0"/>
          <w:insideH w:val="nil"/>
          <w:insideV w:val="nil"/>
        </w:tcBorders>
        <w:shd w:val="clear" w:color="auto" w:fill="E36C09" w:themeFill="accent6" w:themeFillShade="BF"/>
      </w:tcPr>
    </w:tblStylePr>
    <w:tblStylePr w:type="lastCol">
      <w:tblPr/>
      <w:tcPr>
        <w:tcBorders>
          <w:top w:val="nil"/>
          <w:left w:val="single" w:color="FFFFFF" w:themeColor="background1" w:sz="18" w:space="0"/>
          <w:bottom w:val="nil"/>
          <w:right w:val="nil"/>
          <w:insideH w:val="nil"/>
          <w:insideV w:val="nil"/>
        </w:tcBorders>
        <w:shd w:val="clear" w:color="auto" w:fill="E36C09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9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9" w:themeFill="accent6" w:themeFillShade="BF"/>
      </w:tcPr>
    </w:tblStylePr>
  </w:style>
  <w:style w:type="table" w:styleId="111">
    <w:name w:val="Colorful Shading"/>
    <w:basedOn w:val="32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C0504D" w:themeColor="accent2" w:sz="2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FFFFFF" w:themeColor="background1" w:sz="4" w:space="0"/>
        <w:insideV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E5E5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C0504D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7F7F7F" w:themeFill="text1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112">
    <w:name w:val="Colorful Shading Accent 1"/>
    <w:basedOn w:val="32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C0504D" w:themeColor="accent2" w:sz="2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  <w:insideH w:val="single" w:color="FFFFFF" w:themeColor="background1" w:sz="4" w:space="0"/>
        <w:insideV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C0504D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2B4D74" w:themeFill="accent1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2B4D74" w:themeFill="accent1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B4D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C0DE" w:themeFill="accent1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113">
    <w:name w:val="Colorful Shading Accent 2"/>
    <w:basedOn w:val="32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C0504D" w:themeColor="accent2" w:sz="24" w:space="0"/>
        <w:left w:val="single" w:color="C0504D" w:themeColor="accent2" w:sz="4" w:space="0"/>
        <w:bottom w:val="single" w:color="C0504D" w:themeColor="accent2" w:sz="4" w:space="0"/>
        <w:right w:val="single" w:color="C0504D" w:themeColor="accent2" w:sz="4" w:space="0"/>
        <w:insideH w:val="single" w:color="FFFFFF" w:themeColor="background1" w:sz="4" w:space="0"/>
        <w:insideV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C0504D" w:themeColor="accent2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114">
    <w:name w:val="Colorful Shading Accent 3"/>
    <w:basedOn w:val="32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8064A2" w:themeColor="accent4" w:sz="24" w:space="0"/>
        <w:left w:val="single" w:color="9BBB59" w:themeColor="accent3" w:sz="4" w:space="0"/>
        <w:bottom w:val="single" w:color="9BBB59" w:themeColor="accent3" w:sz="4" w:space="0"/>
        <w:right w:val="single" w:color="9BBB59" w:themeColor="accent3" w:sz="4" w:space="0"/>
        <w:insideH w:val="single" w:color="FFFFFF" w:themeColor="background1" w:sz="4" w:space="0"/>
        <w:insideV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8064A2" w:themeColor="accent4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15">
    <w:name w:val="Colorful Shading Accent 4"/>
    <w:basedOn w:val="32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9BBB59" w:themeColor="accent3" w:sz="24" w:space="0"/>
        <w:left w:val="single" w:color="8064A2" w:themeColor="accent4" w:sz="4" w:space="0"/>
        <w:bottom w:val="single" w:color="8064A2" w:themeColor="accent4" w:sz="4" w:space="0"/>
        <w:right w:val="single" w:color="8064A2" w:themeColor="accent4" w:sz="4" w:space="0"/>
        <w:insideH w:val="single" w:color="FFFFFF" w:themeColor="background1" w:sz="4" w:space="0"/>
        <w:insideV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5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9BBB59" w:themeColor="accent3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4C3A62" w:themeFill="accent4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4C3A62" w:themeFill="accent4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A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116">
    <w:name w:val="Colorful Shading Accent 5"/>
    <w:basedOn w:val="32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F79646" w:themeColor="accent6" w:sz="2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FFFFFF" w:themeColor="background1" w:sz="4" w:space="0"/>
        <w:insideV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F79646" w:themeColor="accent6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117">
    <w:name w:val="Colorful Shading Accent 6"/>
    <w:basedOn w:val="32"/>
    <w:qFormat/>
    <w:uiPriority w:val="71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top w:val="single" w:color="4BACC6" w:themeColor="accent5" w:sz="2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FFFFF" w:themeColor="background1" w:sz="4" w:space="0"/>
        <w:insideV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color="4BACC6" w:themeColor="accent5" w:sz="24" w:space="0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single" w:color="FFFFFF" w:themeColor="background1" w:sz="6" w:space="0"/>
        </w:tcBorders>
        <w:shd w:val="clear" w:color="auto" w:fill="B65607" w:themeFill="accent6" w:themeFillShade="99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single" w:sz="4" w:space="0"/>
          <w:insideV w:val="nil"/>
        </w:tcBorders>
        <w:shd w:val="clear" w:color="auto" w:fill="B65607" w:themeFill="accent6" w:themeFillShade="99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7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  <w14:textFill>
          <w14:solidFill>
            <w14:schemeClr w14:val="tx1"/>
          </w14:solidFill>
        </w14:textFill>
      </w:rPr>
    </w:tblStylePr>
    <w:tblStylePr w:type="nwCell">
      <w:rPr>
        <w:color w:val="000000" w:themeColor="text1"/>
        <w14:textFill>
          <w14:solidFill>
            <w14:schemeClr w14:val="tx1"/>
          </w14:solidFill>
        </w14:textFill>
      </w:rPr>
    </w:tblStylePr>
  </w:style>
  <w:style w:type="table" w:styleId="118">
    <w:name w:val="Colorful List"/>
    <w:basedOn w:val="32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E5E5" w:themeFill="text1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9E3A38" w:themeFill="accent2" w:themeFillShade="CC"/>
      </w:tcPr>
    </w:tblStylePr>
    <w:tblStylePr w:type="lastRow">
      <w:rPr>
        <w:b/>
        <w:bCs/>
        <w:color w:val="9F3B38" w:themeColor="accent2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BFBF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119">
    <w:name w:val="Colorful List Accent 1"/>
    <w:basedOn w:val="32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9E3A38" w:themeFill="accent2" w:themeFillShade="CC"/>
      </w:tcPr>
    </w:tblStylePr>
    <w:tblStylePr w:type="lastRow">
      <w:rPr>
        <w:b/>
        <w:bCs/>
        <w:color w:val="9F3B38" w:themeColor="accent2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120">
    <w:name w:val="Colorful List Accent 2"/>
    <w:basedOn w:val="32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9E3A38" w:themeFill="accent2" w:themeFillShade="CC"/>
      </w:tcPr>
    </w:tblStylePr>
    <w:tblStylePr w:type="lastRow">
      <w:rPr>
        <w:b/>
        <w:bCs/>
        <w:color w:val="9F3B38" w:themeColor="accent2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3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121">
    <w:name w:val="Colorful List Accent 3"/>
    <w:basedOn w:val="32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664E82" w:themeFill="accent4" w:themeFillShade="CC"/>
      </w:tcPr>
    </w:tblStylePr>
    <w:tblStylePr w:type="lastRow">
      <w:rPr>
        <w:b/>
        <w:bCs/>
        <w:color w:val="664F83" w:themeColor="accent4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122">
    <w:name w:val="Colorful List Accent 4"/>
    <w:basedOn w:val="32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5" w:themeFill="accent4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7E9C40" w:themeFill="accent3" w:themeFillShade="CC"/>
      </w:tcPr>
    </w:tblStylePr>
    <w:tblStylePr w:type="lastRow">
      <w:rPr>
        <w:b/>
        <w:bCs/>
        <w:color w:val="7E9D40" w:themeColor="accent3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123">
    <w:name w:val="Colorful List Accent 5"/>
    <w:basedOn w:val="32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F3730A" w:themeFill="accent6" w:themeFillShade="CC"/>
      </w:tcPr>
    </w:tblStylePr>
    <w:tblStylePr w:type="lastRow">
      <w:rPr>
        <w:b/>
        <w:bCs/>
        <w:color w:val="F3740B" w:themeColor="accent6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124">
    <w:name w:val="Colorful List Accent 6"/>
    <w:basedOn w:val="32"/>
    <w:qFormat/>
    <w:uiPriority w:val="72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blPr/>
      <w:tcPr>
        <w:tcBorders>
          <w:bottom w:val="single" w:color="FFFFFF" w:themeColor="background1" w:sz="12" w:space="0"/>
        </w:tcBorders>
        <w:shd w:val="clear" w:color="auto" w:fill="348DA5" w:themeFill="accent5" w:themeFillShade="CC"/>
      </w:tcPr>
    </w:tblStylePr>
    <w:tblStylePr w:type="lastRow">
      <w:rPr>
        <w:b/>
        <w:bCs/>
        <w:color w:val="358EA6" w:themeColor="accent5" w:themeShade="CC"/>
      </w:rPr>
      <w:tblPr/>
      <w:tcPr>
        <w:tcBorders>
          <w:top w:val="single" w:color="000000" w:themeColor="text1" w:sz="12" w:space="0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5D1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125">
    <w:name w:val="Colorful Grid"/>
    <w:basedOn w:val="32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7F7F7F" w:themeFill="text1" w:themeFillTint="7F"/>
      </w:tcPr>
    </w:tblStylePr>
    <w:tblStylePr w:type="band1Horz">
      <w:tblPr/>
      <w:tcPr>
        <w:shd w:val="clear" w:color="auto" w:fill="7F7F7F" w:themeFill="text1" w:themeFillTint="7F"/>
      </w:tcPr>
    </w:tblStylePr>
  </w:style>
  <w:style w:type="table" w:styleId="126">
    <w:name w:val="Colorful Grid Accent 1"/>
    <w:basedOn w:val="32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366091" w:themeFill="accent1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366091" w:themeFill="accent1" w:themeFillShade="BF"/>
      </w:tcPr>
    </w:tblStylePr>
    <w:tblStylePr w:type="band1Vert">
      <w:tblPr/>
      <w:tcPr>
        <w:shd w:val="clear" w:color="auto" w:fill="A7C0DE" w:themeFill="accent1" w:themeFillTint="7F"/>
      </w:tcPr>
    </w:tblStylePr>
    <w:tblStylePr w:type="band1Horz">
      <w:tblPr/>
      <w:tcPr>
        <w:shd w:val="clear" w:color="auto" w:fill="A7C0DE" w:themeFill="accent1" w:themeFillTint="7F"/>
      </w:tcPr>
    </w:tblStylePr>
  </w:style>
  <w:style w:type="table" w:styleId="127">
    <w:name w:val="Colorful Grid Accent 2"/>
    <w:basedOn w:val="32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943734" w:themeFill="accent2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9437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28">
    <w:name w:val="Colorful Grid Accent 3"/>
    <w:basedOn w:val="32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29">
    <w:name w:val="Colorful Grid Accent 4"/>
    <w:basedOn w:val="32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130">
    <w:name w:val="Colorful Grid Accent 5"/>
    <w:basedOn w:val="32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31">
    <w:name w:val="Colorful Grid Accent 6"/>
    <w:basedOn w:val="32"/>
    <w:qFormat/>
    <w:uiPriority w:val="73"/>
    <w:pPr>
      <w:spacing w:after="0" w:line="240" w:lineRule="auto"/>
    </w:pPr>
    <w:rPr>
      <w:color w:val="000000" w:themeColor="text1"/>
      <w14:textFill>
        <w14:solidFill>
          <w14:schemeClr w14:val="tx1"/>
        </w14:solidFill>
      </w14:textFill>
    </w:rPr>
    <w:tblPr>
      <w:tblBorders>
        <w:insideH w:val="single" w:color="FFFFFF" w:themeColor="background1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  <w14:textFill>
          <w14:solidFill>
            <w14:schemeClr w14:val="tx1"/>
          </w14:solidFill>
        </w14:textFill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E36C09" w:themeFill="accent6" w:themeFillShade="BF"/>
      </w:tcPr>
    </w:tblStylePr>
    <w:tblStylePr w:type="lastCol">
      <w:rPr>
        <w:color w:val="FFFFFF" w:themeColor="background1"/>
        <w14:textFill>
          <w14:solidFill>
            <w14:schemeClr w14:val="bg1"/>
          </w14:solidFill>
        </w14:textFill>
      </w:rPr>
      <w:tblPr/>
      <w:tcPr>
        <w:shd w:val="clear" w:color="auto" w:fill="E36C09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character" w:styleId="133">
    <w:name w:val="Strong"/>
    <w:basedOn w:val="132"/>
    <w:qFormat/>
    <w:uiPriority w:val="22"/>
    <w:rPr>
      <w:b/>
      <w:bCs/>
    </w:rPr>
  </w:style>
  <w:style w:type="character" w:styleId="134">
    <w:name w:val="Emphasis"/>
    <w:basedOn w:val="132"/>
    <w:qFormat/>
    <w:uiPriority w:val="20"/>
    <w:rPr>
      <w:i/>
      <w:iCs/>
    </w:rPr>
  </w:style>
  <w:style w:type="character" w:customStyle="1" w:styleId="135">
    <w:name w:val="Header Char"/>
    <w:basedOn w:val="132"/>
    <w:link w:val="25"/>
    <w:uiPriority w:val="99"/>
  </w:style>
  <w:style w:type="character" w:customStyle="1" w:styleId="136">
    <w:name w:val="Footer Char"/>
    <w:basedOn w:val="132"/>
    <w:link w:val="24"/>
    <w:uiPriority w:val="99"/>
  </w:style>
  <w:style w:type="paragraph" w:styleId="137">
    <w:name w:val="No Spacing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character" w:customStyle="1" w:styleId="138">
    <w:name w:val="Heading 1 Char"/>
    <w:basedOn w:val="132"/>
    <w:link w:val="3"/>
    <w:qFormat/>
    <w:uiPriority w:val="9"/>
    <w:rPr>
      <w:rFonts w:asciiTheme="majorHAnsi" w:hAnsiTheme="majorHAnsi" w:eastAsiaTheme="majorEastAsia" w:cstheme="majorBidi"/>
      <w:b/>
      <w:bCs/>
      <w:color w:val="376092" w:themeColor="accent1" w:themeShade="BF"/>
      <w:sz w:val="28"/>
      <w:szCs w:val="28"/>
    </w:rPr>
  </w:style>
  <w:style w:type="character" w:customStyle="1" w:styleId="139">
    <w:name w:val="Heading 2 Char"/>
    <w:basedOn w:val="132"/>
    <w:link w:val="4"/>
    <w:qFormat/>
    <w:uiPriority w:val="9"/>
    <w:rPr>
      <w:rFonts w:asciiTheme="majorHAnsi" w:hAnsiTheme="majorHAnsi" w:eastAsiaTheme="majorEastAsia" w:cstheme="majorBidi"/>
      <w:b/>
      <w:bCs/>
      <w:color w:val="4F81BD" w:themeColor="accent1"/>
      <w:sz w:val="26"/>
      <w:szCs w:val="26"/>
      <w14:textFill>
        <w14:solidFill>
          <w14:schemeClr w14:val="accent1"/>
        </w14:solidFill>
      </w14:textFill>
    </w:rPr>
  </w:style>
  <w:style w:type="character" w:customStyle="1" w:styleId="140">
    <w:name w:val="Heading 3 Char"/>
    <w:basedOn w:val="132"/>
    <w:link w:val="5"/>
    <w:uiPriority w:val="9"/>
    <w:rPr>
      <w:rFonts w:asciiTheme="majorHAnsi" w:hAnsiTheme="majorHAnsi" w:eastAsiaTheme="majorEastAsia" w:cstheme="majorBidi"/>
      <w:b/>
      <w:b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141">
    <w:name w:val="Title Char"/>
    <w:basedOn w:val="132"/>
    <w:link w:val="31"/>
    <w:qFormat/>
    <w:uiPriority w:val="10"/>
    <w:rPr>
      <w:rFonts w:asciiTheme="majorHAnsi" w:hAnsiTheme="majorHAnsi" w:eastAsiaTheme="majorEastAsia" w:cstheme="majorBidi"/>
      <w:color w:val="17375E" w:themeColor="text2" w:themeShade="BF"/>
      <w:spacing w:val="5"/>
      <w:kern w:val="28"/>
      <w:sz w:val="52"/>
      <w:szCs w:val="52"/>
    </w:rPr>
  </w:style>
  <w:style w:type="character" w:customStyle="1" w:styleId="142">
    <w:name w:val="Subtitle Char"/>
    <w:basedOn w:val="132"/>
    <w:link w:val="26"/>
    <w:uiPriority w:val="11"/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  <w14:textFill>
        <w14:solidFill>
          <w14:schemeClr w14:val="accent1"/>
        </w14:solidFill>
      </w14:textFill>
    </w:rPr>
  </w:style>
  <w:style w:type="paragraph" w:styleId="143">
    <w:name w:val="List Paragraph"/>
    <w:basedOn w:val="1"/>
    <w:qFormat/>
    <w:uiPriority w:val="34"/>
    <w:pPr>
      <w:ind w:left="720"/>
      <w:contextualSpacing/>
    </w:pPr>
  </w:style>
  <w:style w:type="character" w:customStyle="1" w:styleId="144">
    <w:name w:val="Body Text Char"/>
    <w:basedOn w:val="132"/>
    <w:link w:val="19"/>
    <w:qFormat/>
    <w:uiPriority w:val="99"/>
  </w:style>
  <w:style w:type="character" w:customStyle="1" w:styleId="145">
    <w:name w:val="Body Text 2 Char"/>
    <w:basedOn w:val="132"/>
    <w:link w:val="28"/>
    <w:uiPriority w:val="99"/>
  </w:style>
  <w:style w:type="character" w:customStyle="1" w:styleId="146">
    <w:name w:val="Body Text 3 Char"/>
    <w:basedOn w:val="132"/>
    <w:link w:val="17"/>
    <w:uiPriority w:val="99"/>
    <w:rPr>
      <w:sz w:val="16"/>
      <w:szCs w:val="16"/>
    </w:rPr>
  </w:style>
  <w:style w:type="character" w:customStyle="1" w:styleId="147">
    <w:name w:val="Macro Text Char"/>
    <w:basedOn w:val="132"/>
    <w:link w:val="2"/>
    <w:uiPriority w:val="99"/>
    <w:rPr>
      <w:rFonts w:ascii="Courier" w:hAnsi="Courier"/>
      <w:sz w:val="20"/>
      <w:szCs w:val="20"/>
    </w:rPr>
  </w:style>
  <w:style w:type="paragraph" w:styleId="148">
    <w:name w:val="Quote"/>
    <w:basedOn w:val="1"/>
    <w:next w:val="1"/>
    <w:link w:val="149"/>
    <w:qFormat/>
    <w:uiPriority w:val="29"/>
    <w:rPr>
      <w:i/>
      <w:iCs/>
      <w:color w:val="000000" w:themeColor="text1"/>
      <w14:textFill>
        <w14:solidFill>
          <w14:schemeClr w14:val="tx1"/>
        </w14:solidFill>
      </w14:textFill>
    </w:rPr>
  </w:style>
  <w:style w:type="character" w:customStyle="1" w:styleId="149">
    <w:name w:val="Quote Char"/>
    <w:basedOn w:val="132"/>
    <w:link w:val="148"/>
    <w:uiPriority w:val="29"/>
    <w:rPr>
      <w:i/>
      <w:iCs/>
      <w:color w:val="000000" w:themeColor="text1"/>
      <w14:textFill>
        <w14:solidFill>
          <w14:schemeClr w14:val="tx1"/>
        </w14:solidFill>
      </w14:textFill>
    </w:rPr>
  </w:style>
  <w:style w:type="character" w:customStyle="1" w:styleId="150">
    <w:name w:val="Heading 4 Char"/>
    <w:basedOn w:val="132"/>
    <w:link w:val="6"/>
    <w:semiHidden/>
    <w:qFormat/>
    <w:uiPriority w:val="9"/>
    <w:rPr>
      <w:rFonts w:asciiTheme="majorHAnsi" w:hAnsiTheme="majorHAnsi" w:eastAsiaTheme="majorEastAsia" w:cstheme="majorBidi"/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151">
    <w:name w:val="Heading 5 Char"/>
    <w:basedOn w:val="132"/>
    <w:link w:val="7"/>
    <w:semiHidden/>
    <w:uiPriority w:val="9"/>
    <w:rPr>
      <w:rFonts w:asciiTheme="majorHAnsi" w:hAnsiTheme="majorHAnsi" w:eastAsiaTheme="majorEastAsia" w:cstheme="majorBidi"/>
      <w:color w:val="254061" w:themeColor="accent1" w:themeShade="80"/>
    </w:rPr>
  </w:style>
  <w:style w:type="character" w:customStyle="1" w:styleId="152">
    <w:name w:val="Heading 6 Char"/>
    <w:basedOn w:val="132"/>
    <w:link w:val="8"/>
    <w:semiHidden/>
    <w:qFormat/>
    <w:uiPriority w:val="9"/>
    <w:rPr>
      <w:rFonts w:asciiTheme="majorHAnsi" w:hAnsiTheme="majorHAnsi" w:eastAsiaTheme="majorEastAsia" w:cstheme="majorBidi"/>
      <w:i/>
      <w:iCs/>
      <w:color w:val="254061" w:themeColor="accent1" w:themeShade="80"/>
    </w:rPr>
  </w:style>
  <w:style w:type="character" w:customStyle="1" w:styleId="153">
    <w:name w:val="Heading 7 Char"/>
    <w:basedOn w:val="132"/>
    <w:link w:val="9"/>
    <w:semiHidden/>
    <w:uiPriority w:val="9"/>
    <w:rPr>
      <w:rFonts w:asciiTheme="majorHAnsi" w:hAnsiTheme="majorHAnsi" w:eastAsiaTheme="majorEastAsia" w:cstheme="majorBidi"/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154">
    <w:name w:val="Heading 8 Char"/>
    <w:basedOn w:val="132"/>
    <w:link w:val="10"/>
    <w:semiHidden/>
    <w:uiPriority w:val="9"/>
    <w:rPr>
      <w:rFonts w:asciiTheme="majorHAnsi" w:hAnsiTheme="majorHAnsi" w:eastAsiaTheme="majorEastAsia" w:cstheme="majorBidi"/>
      <w:color w:val="4F81BD" w:themeColor="accent1"/>
      <w:sz w:val="20"/>
      <w:szCs w:val="20"/>
      <w14:textFill>
        <w14:solidFill>
          <w14:schemeClr w14:val="accent1"/>
        </w14:solidFill>
      </w14:textFill>
    </w:rPr>
  </w:style>
  <w:style w:type="character" w:customStyle="1" w:styleId="155">
    <w:name w:val="Heading 9 Char"/>
    <w:basedOn w:val="132"/>
    <w:link w:val="11"/>
    <w:semiHidden/>
    <w:uiPriority w:val="9"/>
    <w:rPr>
      <w:rFonts w:asciiTheme="majorHAnsi" w:hAnsiTheme="majorHAnsi" w:eastAsiaTheme="majorEastAsia" w:cstheme="majorBidi"/>
      <w:i/>
      <w:iCs/>
      <w:color w:val="404040" w:themeColor="text1" w:themeTint="BF"/>
      <w:sz w:val="20"/>
      <w:szCs w:val="20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156">
    <w:name w:val="Intense Quote"/>
    <w:basedOn w:val="1"/>
    <w:next w:val="1"/>
    <w:link w:val="157"/>
    <w:qFormat/>
    <w:uiPriority w:val="30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157">
    <w:name w:val="Intense Quote Char"/>
    <w:basedOn w:val="132"/>
    <w:link w:val="156"/>
    <w:uiPriority w:val="30"/>
    <w:rPr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158">
    <w:name w:val="Subtle Emphasis"/>
    <w:basedOn w:val="132"/>
    <w:qFormat/>
    <w:uiPriority w:val="19"/>
    <w:rPr>
      <w:i/>
      <w:iCs/>
      <w:color w:val="808080" w:themeColor="text1" w:themeTint="80"/>
      <w14:textFill>
        <w14:solidFill>
          <w14:schemeClr w14:val="tx1">
            <w14:lumMod w14:val="50000"/>
            <w14:lumOff w14:val="50000"/>
          </w14:schemeClr>
        </w14:solidFill>
      </w14:textFill>
    </w:rPr>
  </w:style>
  <w:style w:type="character" w:customStyle="1" w:styleId="159">
    <w:name w:val="Intense Emphasis"/>
    <w:basedOn w:val="132"/>
    <w:qFormat/>
    <w:uiPriority w:val="21"/>
    <w:rPr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160">
    <w:name w:val="Subtle Reference"/>
    <w:basedOn w:val="132"/>
    <w:qFormat/>
    <w:uiPriority w:val="31"/>
    <w:rPr>
      <w:smallCaps/>
      <w:color w:val="C0504D" w:themeColor="accent2"/>
      <w:u w:val="single"/>
      <w14:textFill>
        <w14:solidFill>
          <w14:schemeClr w14:val="accent2"/>
        </w14:solidFill>
      </w14:textFill>
    </w:rPr>
  </w:style>
  <w:style w:type="character" w:customStyle="1" w:styleId="161">
    <w:name w:val="Intense Reference"/>
    <w:basedOn w:val="132"/>
    <w:qFormat/>
    <w:uiPriority w:val="32"/>
    <w:rPr>
      <w:b/>
      <w:bCs/>
      <w:smallCaps/>
      <w:color w:val="C0504D" w:themeColor="accent2"/>
      <w:spacing w:val="5"/>
      <w:u w:val="single"/>
      <w14:textFill>
        <w14:solidFill>
          <w14:schemeClr w14:val="accent2"/>
        </w14:solidFill>
      </w14:textFill>
    </w:rPr>
  </w:style>
  <w:style w:type="character" w:customStyle="1" w:styleId="162">
    <w:name w:val="Book Title"/>
    <w:basedOn w:val="132"/>
    <w:qFormat/>
    <w:uiPriority w:val="33"/>
    <w:rPr>
      <w:b/>
      <w:bCs/>
      <w:smallCaps/>
      <w:spacing w:val="5"/>
    </w:rPr>
  </w:style>
  <w:style w:type="paragraph" w:customStyle="1" w:styleId="163">
    <w:name w:val="TOC Heading"/>
    <w:basedOn w:val="3"/>
    <w:next w:val="1"/>
    <w:semiHidden/>
    <w:unhideWhenUsed/>
    <w:qFormat/>
    <w:uiPriority w:val="39"/>
    <w:pPr>
      <w:outlineLvl w:val="9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295</Words>
  <Characters>300</Characters>
  <Lines>0</Lines>
  <Paragraphs>0</Paragraphs>
  <TotalTime>0</TotalTime>
  <ScaleCrop>false</ScaleCrop>
  <LinksUpToDate>false</LinksUpToDate>
  <CharactersWithSpaces>300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2013-12-23T23:15:00Z</dcterms:created>
  <dc:creator>python-docx</dc:creator>
  <dc:description>generated by python-docx</dc:description>
  <cp:lastModifiedBy>Administrator</cp:lastModifiedBy>
  <dcterms:modified xsi:type="dcterms:W3CDTF">2022-12-23T06:59:34Z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CB494A6DC9084EAEA3C25EB93A5BAC02</vt:lpwstr>
  </property>
</Properties>
</file>