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bookmarkStart w:id="0" w:name="_GoBack"/>
      <w:bookmarkEnd w:id="0"/>
      <w:r>
        <w:t>比利时商务签证材料清单</w:t>
      </w:r>
    </w:p>
    <w:p>
      <w:r>
        <w:t>1.新旧护照首页及签证页、出入境章※护照有效期不少于六个月.护照必须留有两个半页</w:t>
      </w:r>
    </w:p>
    <w:p>
      <w:r>
        <w:t>2.申请表</w:t>
      </w:r>
    </w:p>
    <w:p>
      <w:r>
        <w:t>3.身份证、户口本、结婚证（已婚者提供）</w:t>
      </w:r>
    </w:p>
    <w:p>
      <w:r>
        <w:t>4经济状况证明</w:t>
      </w:r>
    </w:p>
    <w:p>
      <w:r>
        <w:t>①近6个月工资卡或借记（储蓄)卡流水，盖银行章（建议余额不低于5万）</w:t>
      </w:r>
    </w:p>
    <w:p>
      <w:r>
        <w:t>②.房产证所有页、机动车车辆登记证(有则提供）</w:t>
      </w:r>
    </w:p>
    <w:p>
      <w:r>
        <w:t>回，</w:t>
      </w:r>
    </w:p>
    <w:p>
      <w:r>
        <w:t>③境外医疗保险原件+复印件</w:t>
      </w:r>
    </w:p>
    <w:p>
      <w:r>
        <w:t>①.承保地区：申请申根签证，购买申根国家区域适用的医疗保险</w:t>
      </w:r>
    </w:p>
    <w:p>
      <w:r>
        <w:t>②.必须涵盖医疗保险和送返费用，医疗保险保额不低于3万欧元（约30万人民币)</w:t>
      </w:r>
    </w:p>
    <w:p>
      <w:r>
        <w:t>③.必须覆盖在申根区的整个停留时间。</w:t>
      </w:r>
    </w:p>
    <w:p>
      <w:r>
        <w:t>7.同行人材料（配偶同行）</w:t>
      </w:r>
    </w:p>
    <w:p>
      <w:r>
        <w:t>1同行人签证即将办理，请提供同行人的护照首页复印件</w:t>
      </w:r>
    </w:p>
    <w:p>
      <w:r>
        <w:t>②同行人签证已签发，提供同行人护照首页、申根签证页；同行人签证办理中，提供同行人护照首页及递签时所用的英文机票、行程、全程酒店订单。（订单要有客户的名字）</w:t>
      </w:r>
    </w:p>
    <w:p>
      <w:r>
        <w:t>③配偶同行，配偶无业提供结婚证公证+单认证（就算不是配偶出资也提供）</w:t>
      </w:r>
    </w:p>
    <w:p>
      <w:r>
        <w:t>在职人员：在职证明、营业执照</w:t>
      </w:r>
    </w:p>
    <w:p>
      <w:r>
        <w:t>非在职人员</w:t>
      </w:r>
    </w:p>
    <w:p>
      <w:r>
        <w:t>无业</w:t>
      </w:r>
    </w:p>
    <w:p>
      <w:r>
        <w:t>①提供父母或配偶的在职证明及银行流水</w:t>
      </w:r>
    </w:p>
    <w:p>
      <w:r>
        <w:t>②提供能证明与出资人关系材料（其中一项即可），如户口本、出生证、独生子女证.派出所开具关系证明、公证书等。</w:t>
      </w:r>
    </w:p>
    <w:p/>
    <w:p>
      <w:r>
        <w:t>学生</w:t>
      </w:r>
    </w:p>
    <w:p/>
    <w:p>
      <w:r>
        <w:t>.如果申请人为学生且未满18周岁</w:t>
      </w:r>
    </w:p>
    <w:p>
      <w:r>
        <w:t>.提供学生证、由学校出具的在读证明；如.提供学生证、由学校出具的在读证明；如学生刚刚毕业，提供最近的毕业证。</w:t>
      </w:r>
    </w:p>
    <w:p>
      <w:r>
        <w:t>.提供父母的在职证明及银行流水，父母结婚证。</w:t>
      </w:r>
    </w:p>
    <w:p>
      <w:r>
        <w:t>.提供申请人出生医学证明、户口本所有成员页。</w:t>
      </w:r>
    </w:p>
    <w:p/>
    <w:p>
      <w:r>
        <w:t>.不同行父母需提供同意申请人单独出行的.不同行父母需提供同意申请人单独出行的同意函及不同行父母的身份证。</w:t>
      </w:r>
    </w:p>
    <w:p>
      <w:r>
        <w:t>同意函及不同行父母的身份证。</w:t>
      </w:r>
    </w:p>
    <w:p>
      <w:r>
        <w:t>.如申请人为学生已满18周岁</w:t>
      </w:r>
    </w:p>
    <w:p>
      <w:r>
        <w:t>.提供学生证、由学校出具在读证明；如学生刚刚毕业，提供最近的毕业证。</w:t>
      </w:r>
    </w:p>
    <w:p>
      <w:r>
        <w:t>.提供父母的在职证明及银行流水</w:t>
      </w:r>
    </w:p>
    <w:p>
      <w:r>
        <w:t>.同非在职人员②关系证明。</w:t>
      </w:r>
    </w:p>
    <w:p>
      <w:r>
        <w:t>退休人员</w:t>
      </w:r>
    </w:p>
    <w:p>
      <w:r>
        <w:t>退休人员 一退休证所有页</w:t>
      </w:r>
    </w:p>
    <w:p>
      <w:r>
        <w:t>一退休证所有页</w:t>
      </w:r>
    </w:p>
    <w:p>
      <w:r>
        <w:t>「邀请材料」--商务邀请函</w:t>
      </w:r>
    </w:p>
    <w:p>
      <w:r>
        <w:t>邀请方提供：</w:t>
      </w:r>
    </w:p>
    <w:p>
      <w:r>
        <w:t>邀请信原件或复印件</w:t>
      </w:r>
    </w:p>
    <w:p>
      <w:r>
        <w:t>使用比利时方公司正式的信头纸并加盖公章，签字，并须包含如下信息：任职公司的详细章，签字，并须包含如下信息：任职公司的详细地址和联系人；签字人员的姓名和职务；访问的目的和持续时间；详细日程；支付旅行和生活的个人和公司</w:t>
      </w:r>
    </w:p>
    <w:sectPr>
      <w:pgSz w:w="12240" w:h="15840"/>
      <w:pgMar w:top="1440" w:right="1800" w:bottom="1440" w:left="1800" w:header="720" w:footer="720" w:gutter="0"/>
      <w:cols w:space="720"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auto"/>
    <w:pitch w:val="default"/>
    <w:sig w:usb0="E00002FF" w:usb1="400004FF" w:usb2="00000000" w:usb3="00000000" w:csb0="2000019F" w:csb1="00000000"/>
  </w:font>
  <w:font w:name="MS Mincho">
    <w:panose1 w:val="02020609040205080304"/>
    <w:charset w:val="80"/>
    <w:family w:val="roman"/>
    <w:pitch w:val="default"/>
    <w:sig w:usb0="E00002FF" w:usb1="6AC7FDFB" w:usb2="00000012" w:usb3="00000000" w:csb0="4002009F" w:csb1="DFD70000"/>
  </w:font>
  <w:font w:name="微软雅黑">
    <w:panose1 w:val="020B0503020204020204"/>
    <w:charset w:val="86"/>
    <w:family w:val="auto"/>
    <w:pitch w:val="default"/>
    <w:sig w:usb0="80000287" w:usb1="280F3C52" w:usb2="00000016" w:usb3="00000000" w:csb0="0004001F" w:csb1="00000000"/>
  </w:font>
  <w:font w:name="MS Gothic">
    <w:panose1 w:val="020B0609070205080204"/>
    <w:charset w:val="80"/>
    <w:family w:val="modern"/>
    <w:pitch w:val="default"/>
    <w:sig w:usb0="E00002FF" w:usb1="6AC7FDFB" w:usb2="00000012" w:usb3="00000000" w:csb0="4002009F" w:csb1="DFD70000"/>
  </w:font>
  <w:font w:name="Courier">
    <w:altName w:val="Courier New"/>
    <w:panose1 w:val="02000500000000000000"/>
    <w:charset w:val="00"/>
    <w:family w:val="auto"/>
    <w:pitch w:val="default"/>
    <w:sig w:usb0="00000000" w:usb1="00000000" w:usb2="00000000" w:usb3="00000000" w:csb0="00000001" w:csb1="00000000"/>
  </w:font>
  <w:font w:name="Courier New">
    <w:panose1 w:val="02070309020205020404"/>
    <w:charset w:val="00"/>
    <w:family w:val="auto"/>
    <w:pitch w:val="default"/>
    <w:sig w:usb0="E0002AFF" w:usb1="C0007843" w:usb2="00000009" w:usb3="00000000" w:csb0="400001FF" w:csb1="FFFF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6" w:lineRule="auto"/>
      </w:pPr>
      <w:r>
        <w:separator/>
      </w:r>
    </w:p>
  </w:footnote>
  <w:footnote w:type="continuationSeparator" w:id="1">
    <w:p>
      <w:pPr>
        <w:spacing w:before="0" w:after="0" w:line="276"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7E"/>
    <w:multiLevelType w:val="singleLevel"/>
    <w:tmpl w:val="FFFFFF7E"/>
    <w:lvl w:ilvl="0" w:tentative="0">
      <w:start w:val="1"/>
      <w:numFmt w:val="decimal"/>
      <w:pStyle w:val="20"/>
      <w:lvlText w:val="%1."/>
      <w:lvlJc w:val="left"/>
      <w:pPr>
        <w:tabs>
          <w:tab w:val="left" w:pos="1080"/>
        </w:tabs>
        <w:ind w:left="1080" w:hanging="360"/>
      </w:pPr>
    </w:lvl>
  </w:abstractNum>
  <w:abstractNum w:abstractNumId="1">
    <w:nsid w:val="FFFFFF7F"/>
    <w:multiLevelType w:val="singleLevel"/>
    <w:tmpl w:val="FFFFFF7F"/>
    <w:lvl w:ilvl="0" w:tentative="0">
      <w:start w:val="1"/>
      <w:numFmt w:val="decimal"/>
      <w:pStyle w:val="13"/>
      <w:lvlText w:val="%1."/>
      <w:lvlJc w:val="left"/>
      <w:pPr>
        <w:tabs>
          <w:tab w:val="left" w:pos="720"/>
        </w:tabs>
        <w:ind w:left="720" w:hanging="360"/>
      </w:pPr>
    </w:lvl>
  </w:abstractNum>
  <w:abstractNum w:abstractNumId="2">
    <w:nsid w:val="FFFFFF82"/>
    <w:multiLevelType w:val="singleLevel"/>
    <w:tmpl w:val="FFFFFF82"/>
    <w:lvl w:ilvl="0" w:tentative="0">
      <w:start w:val="1"/>
      <w:numFmt w:val="bullet"/>
      <w:pStyle w:val="18"/>
      <w:lvlText w:val=""/>
      <w:lvlJc w:val="left"/>
      <w:pPr>
        <w:tabs>
          <w:tab w:val="left" w:pos="1080"/>
        </w:tabs>
        <w:ind w:left="1080" w:hanging="360"/>
      </w:pPr>
      <w:rPr>
        <w:rFonts w:hint="default" w:ascii="Symbol" w:hAnsi="Symbol"/>
      </w:rPr>
    </w:lvl>
  </w:abstractNum>
  <w:abstractNum w:abstractNumId="3">
    <w:nsid w:val="FFFFFF83"/>
    <w:multiLevelType w:val="singleLevel"/>
    <w:tmpl w:val="FFFFFF83"/>
    <w:lvl w:ilvl="0" w:tentative="0">
      <w:start w:val="1"/>
      <w:numFmt w:val="bullet"/>
      <w:pStyle w:val="23"/>
      <w:lvlText w:val=""/>
      <w:lvlJc w:val="left"/>
      <w:pPr>
        <w:tabs>
          <w:tab w:val="left" w:pos="720"/>
        </w:tabs>
        <w:ind w:left="720" w:hanging="360"/>
      </w:pPr>
      <w:rPr>
        <w:rFonts w:hint="default" w:ascii="Symbol" w:hAnsi="Symbol"/>
      </w:rPr>
    </w:lvl>
  </w:abstractNum>
  <w:abstractNum w:abstractNumId="4">
    <w:nsid w:val="FFFFFF88"/>
    <w:multiLevelType w:val="singleLevel"/>
    <w:tmpl w:val="FFFFFF88"/>
    <w:lvl w:ilvl="0" w:tentative="0">
      <w:start w:val="1"/>
      <w:numFmt w:val="decimal"/>
      <w:pStyle w:val="14"/>
      <w:lvlText w:val="%1."/>
      <w:lvlJc w:val="left"/>
      <w:pPr>
        <w:tabs>
          <w:tab w:val="left" w:pos="360"/>
        </w:tabs>
        <w:ind w:left="360" w:hanging="360"/>
      </w:pPr>
    </w:lvl>
  </w:abstractNum>
  <w:abstractNum w:abstractNumId="5">
    <w:nsid w:val="FFFFFF89"/>
    <w:multiLevelType w:val="singleLevel"/>
    <w:tmpl w:val="FFFFFF89"/>
    <w:lvl w:ilvl="0" w:tentative="0">
      <w:start w:val="1"/>
      <w:numFmt w:val="bullet"/>
      <w:pStyle w:val="16"/>
      <w:lvlText w:val=""/>
      <w:lvlJc w:val="left"/>
      <w:pPr>
        <w:tabs>
          <w:tab w:val="left" w:pos="360"/>
        </w:tabs>
        <w:ind w:left="360" w:hanging="360"/>
      </w:pPr>
      <w:rPr>
        <w:rFonts w:hint="default" w:ascii="Symbol" w:hAnsi="Symbol"/>
      </w:rPr>
    </w:lvl>
  </w:abstractNum>
  <w:num w:numId="1">
    <w:abstractNumId w:val="1"/>
  </w:num>
  <w:num w:numId="2">
    <w:abstractNumId w:val="4"/>
  </w:num>
  <w:num w:numId="3">
    <w:abstractNumId w:val="5"/>
  </w:num>
  <w:num w:numId="4">
    <w:abstractNumId w:val="2"/>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20"/>
  <w:characterSpacingControl w:val="doNotCompress"/>
  <w:footnotePr>
    <w:footnote w:id="0"/>
    <w:footnote w:id="1"/>
  </w:footnotePr>
  <w:endnotePr>
    <w:endnote w:id="0"/>
    <w:endnote w:id="1"/>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 w:val="3C4643F3"/>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ja-JP"/>
  <w:clrSchemeMapping w:bg1="light1" w:t1="dark1" w:bg2="light2" w:t2="dark2" w:accent1="accent1" w:accent2="accent2" w:accent3="accent3" w:accent4="accent4" w:accent5="accent5" w:accent6="accent6" w:hyperlink="hyperlink" w:followedHyperlink="followedHyperlink"/>
  <w14:defaultImageDpi w14:val="300"/>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qFormat="1" w:uiPriority="99" w:semiHidden="0" w:name="macro"/>
    <w:lsdException w:uiPriority="99" w:name="toa heading"/>
    <w:lsdException w:qFormat="1" w:uiPriority="99" w:semiHidden="0" w:name="List"/>
    <w:lsdException w:qFormat="1" w:uiPriority="99" w:semiHidden="0" w:name="List Bullet"/>
    <w:lsdException w:uiPriority="99" w:semiHidden="0" w:name="List Number"/>
    <w:lsdException w:qFormat="1" w:uiPriority="99" w:semiHidden="0" w:name="List 2"/>
    <w:lsdException w:qFormat="1" w:uiPriority="99" w:semiHidden="0" w:name="List 3"/>
    <w:lsdException w:uiPriority="99" w:name="List 4"/>
    <w:lsdException w:uiPriority="99" w:name="List 5"/>
    <w:lsdException w:qFormat="1" w:uiPriority="99" w:semiHidden="0" w:name="List Bullet 2"/>
    <w:lsdException w:uiPriority="99" w:semiHidden="0" w:name="List Bullet 3"/>
    <w:lsdException w:uiPriority="99" w:name="List Bullet 4"/>
    <w:lsdException w:uiPriority="99" w:name="List Bullet 5"/>
    <w:lsdException w:qFormat="1" w:uiPriority="99" w:semiHidden="0" w:name="List Number 2"/>
    <w:lsdException w:uiPriority="99" w:semiHidden="0"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uiPriority="99" w:name="Body Text Indent"/>
    <w:lsdException w:qFormat="1" w:uiPriority="99" w:semiHidden="0" w:name="List Continue"/>
    <w:lsdException w:qFormat="1" w:uiPriority="99" w:semiHidden="0" w:name="List Continue 2"/>
    <w:lsdException w:qFormat="1" w:uiPriority="99" w:semiHidden="0"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qFormat="1" w:uiPriority="99" w:semiHidden="0" w:name="Body Text 2"/>
    <w:lsdException w:qFormat="1" w:uiPriority="99" w:semiHidden="0"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qFormat="1" w:unhideWhenUsed="0" w:uiPriority="1" w:semiHidden="0" w:name="No Spacing"/>
    <w:lsdException w:qFormat="1" w:unhideWhenUsed="0" w:uiPriority="60" w:semiHidden="0" w:name="Light Shading"/>
    <w:lsdException w:qFormat="1" w:unhideWhenUsed="0" w:uiPriority="61" w:semiHidden="0" w:name="Light List"/>
    <w:lsdException w:qFormat="1" w:unhideWhenUsed="0" w:uiPriority="62" w:semiHidden="0" w:name="Light Grid"/>
    <w:lsdException w:qFormat="1" w:unhideWhenUsed="0" w:uiPriority="63" w:semiHidden="0" w:name="Medium Shading 1"/>
    <w:lsdException w:qFormat="1" w:unhideWhenUsed="0" w:uiPriority="64" w:semiHidden="0" w:name="Medium Shading 2"/>
    <w:lsdException w:qFormat="1" w:unhideWhenUsed="0" w:uiPriority="65" w:semiHidden="0" w:name="Medium List 1"/>
    <w:lsdException w:qFormat="1" w:unhideWhenUsed="0" w:uiPriority="66" w:semiHidden="0" w:name="Medium List 2"/>
    <w:lsdException w:qFormat="1" w:unhideWhenUsed="0" w:uiPriority="67" w:semiHidden="0" w:name="Medium Grid 1"/>
    <w:lsdException w:qFormat="1"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qFormat="1" w:unhideWhenUsed="0" w:uiPriority="72" w:semiHidden="0" w:name="Colorful List"/>
    <w:lsdException w:qFormat="1" w:unhideWhenUsed="0" w:uiPriority="73" w:semiHidden="0" w:name="Colorful Grid"/>
    <w:lsdException w:qFormat="1" w:unhideWhenUsed="0" w:uiPriority="60" w:semiHidden="0" w:name="Light Shading Accent 1"/>
    <w:lsdException w:qFormat="1" w:unhideWhenUsed="0" w:uiPriority="61" w:semiHidden="0" w:name="Light List Accent 1"/>
    <w:lsdException w:qFormat="1" w:unhideWhenUsed="0" w:uiPriority="62" w:semiHidden="0" w:name="Light Grid Accent 1"/>
    <w:lsdException w:qFormat="1" w:unhideWhenUsed="0" w:uiPriority="63" w:semiHidden="0" w:name="Medium Shading 1 Accent 1"/>
    <w:lsdException w:qFormat="1" w:unhideWhenUsed="0" w:uiPriority="64" w:semiHidden="0" w:name="Medium Shading 2 Accent 1"/>
    <w:lsdException w:qFormat="1" w:unhideWhenUsed="0" w:uiPriority="65" w:semiHidden="0" w:name="Medium List 1 Accent 1"/>
    <w:lsdException w:qFormat="1" w:unhideWhenUsed="0" w:uiPriority="34" w:semiHidden="0" w:name="List Paragraph"/>
    <w:lsdException w:qFormat="1" w:unhideWhenUsed="0" w:uiPriority="29" w:semiHidden="0" w:name="Quote"/>
    <w:lsdException w:qFormat="1" w:unhideWhenUsed="0" w:uiPriority="30" w:semiHidden="0" w:name="Intense Quote"/>
    <w:lsdException w:qFormat="1" w:unhideWhenUsed="0" w:uiPriority="66" w:semiHidden="0" w:name="Medium List 2 Accent 1"/>
    <w:lsdException w:qFormat="1" w:unhideWhenUsed="0" w:uiPriority="67" w:semiHidden="0" w:name="Medium Grid 1 Accent 1"/>
    <w:lsdException w:qFormat="1" w:unhideWhenUsed="0" w:uiPriority="68" w:semiHidden="0" w:name="Medium Grid 2 Accent 1"/>
    <w:lsdException w:unhideWhenUsed="0" w:uiPriority="69" w:semiHidden="0" w:name="Medium Grid 3 Accent 1"/>
    <w:lsdException w:unhideWhenUsed="0" w:uiPriority="70" w:semiHidden="0" w:name="Dark List Accent 1"/>
    <w:lsdException w:qFormat="1" w:unhideWhenUsed="0" w:uiPriority="71" w:semiHidden="0" w:name="Colorful Shading Accent 1"/>
    <w:lsdException w:qFormat="1" w:unhideWhenUsed="0" w:uiPriority="72" w:semiHidden="0" w:name="Colorful List Accent 1"/>
    <w:lsdException w:qFormat="1" w:unhideWhenUsed="0" w:uiPriority="73" w:semiHidden="0" w:name="Colorful Grid Accent 1"/>
    <w:lsdException w:qFormat="1" w:unhideWhenUsed="0" w:uiPriority="60" w:semiHidden="0" w:name="Light Shading Accent 2"/>
    <w:lsdException w:qFormat="1" w:unhideWhenUsed="0" w:uiPriority="61" w:semiHidden="0" w:name="Light List Accent 2"/>
    <w:lsdException w:qFormat="1" w:unhideWhenUsed="0" w:uiPriority="62" w:semiHidden="0" w:name="Light Grid Accent 2"/>
    <w:lsdException w:qFormat="1" w:unhideWhenUsed="0" w:uiPriority="63" w:semiHidden="0" w:name="Medium Shading 1 Accent 2"/>
    <w:lsdException w:qFormat="1" w:unhideWhenUsed="0" w:uiPriority="64" w:semiHidden="0" w:name="Medium Shading 2 Accent 2"/>
    <w:lsdException w:qFormat="1" w:unhideWhenUsed="0" w:uiPriority="65" w:semiHidden="0" w:name="Medium List 1 Accent 2"/>
    <w:lsdException w:qFormat="1" w:unhideWhenUsed="0" w:uiPriority="66" w:semiHidden="0" w:name="Medium List 2 Accent 2"/>
    <w:lsdException w:qFormat="1" w:unhideWhenUsed="0" w:uiPriority="67" w:semiHidden="0" w:name="Medium Grid 1 Accent 2"/>
    <w:lsdException w:qFormat="1" w:unhideWhenUsed="0" w:uiPriority="68" w:semiHidden="0" w:name="Medium Grid 2 Accent 2"/>
    <w:lsdException w:qFormat="1" w:unhideWhenUsed="0" w:uiPriority="69" w:semiHidden="0" w:name="Medium Grid 3 Accent 2"/>
    <w:lsdException w:qFormat="1" w:unhideWhenUsed="0" w:uiPriority="70" w:semiHidden="0" w:name="Dark List Accent 2"/>
    <w:lsdException w:unhideWhenUsed="0" w:uiPriority="71" w:semiHidden="0" w:name="Colorful Shading Accent 2"/>
    <w:lsdException w:unhideWhenUsed="0" w:uiPriority="72" w:semiHidden="0" w:name="Colorful List Accent 2"/>
    <w:lsdException w:qFormat="1" w:unhideWhenUsed="0" w:uiPriority="73" w:semiHidden="0" w:name="Colorful Grid Accent 2"/>
    <w:lsdException w:qFormat="1" w:unhideWhenUsed="0" w:uiPriority="60" w:semiHidden="0" w:name="Light Shading Accent 3"/>
    <w:lsdException w:qFormat="1" w:unhideWhenUsed="0" w:uiPriority="61" w:semiHidden="0" w:name="Light List Accent 3"/>
    <w:lsdException w:qFormat="1" w:unhideWhenUsed="0" w:uiPriority="62" w:semiHidden="0" w:name="Light Grid Accent 3"/>
    <w:lsdException w:qFormat="1" w:unhideWhenUsed="0" w:uiPriority="63" w:semiHidden="0" w:name="Medium Shading 1 Accent 3"/>
    <w:lsdException w:qFormat="1" w:unhideWhenUsed="0" w:uiPriority="64" w:semiHidden="0" w:name="Medium Shading 2 Accent 3"/>
    <w:lsdException w:qFormat="1" w:unhideWhenUsed="0" w:uiPriority="65" w:semiHidden="0" w:name="Medium List 1 Accent 3"/>
    <w:lsdException w:qFormat="1" w:unhideWhenUsed="0" w:uiPriority="66" w:semiHidden="0" w:name="Medium List 2 Accent 3"/>
    <w:lsdException w:qFormat="1" w:unhideWhenUsed="0" w:uiPriority="67" w:semiHidden="0" w:name="Medium Grid 1 Accent 3"/>
    <w:lsdException w:qFormat="1" w:unhideWhenUsed="0" w:uiPriority="68" w:semiHidden="0" w:name="Medium Grid 2 Accent 3"/>
    <w:lsdException w:unhideWhenUsed="0" w:uiPriority="69" w:semiHidden="0" w:name="Medium Grid 3 Accent 3"/>
    <w:lsdException w:qFormat="1" w:unhideWhenUsed="0" w:uiPriority="70" w:semiHidden="0" w:name="Dark List Accent 3"/>
    <w:lsdException w:unhideWhenUsed="0" w:uiPriority="71" w:semiHidden="0" w:name="Colorful Shading Accent 3"/>
    <w:lsdException w:qFormat="1" w:unhideWhenUsed="0" w:uiPriority="72" w:semiHidden="0" w:name="Colorful List Accent 3"/>
    <w:lsdException w:unhideWhenUsed="0" w:uiPriority="73" w:semiHidden="0" w:name="Colorful Grid Accent 3"/>
    <w:lsdException w:qFormat="1" w:unhideWhenUsed="0" w:uiPriority="60" w:semiHidden="0" w:name="Light Shading Accent 4"/>
    <w:lsdException w:qFormat="1" w:unhideWhenUsed="0" w:uiPriority="61" w:semiHidden="0" w:name="Light List Accent 4"/>
    <w:lsdException w:qFormat="1" w:unhideWhenUsed="0" w:uiPriority="62" w:semiHidden="0" w:name="Light Grid Accent 4"/>
    <w:lsdException w:qFormat="1" w:unhideWhenUsed="0" w:uiPriority="63" w:semiHidden="0" w:name="Medium Shading 1 Accent 4"/>
    <w:lsdException w:qFormat="1" w:unhideWhenUsed="0" w:uiPriority="64" w:semiHidden="0" w:name="Medium Shading 2 Accent 4"/>
    <w:lsdException w:qFormat="1" w:unhideWhenUsed="0" w:uiPriority="65" w:semiHidden="0" w:name="Medium List 1 Accent 4"/>
    <w:lsdException w:qFormat="1" w:unhideWhenUsed="0" w:uiPriority="66" w:semiHidden="0" w:name="Medium List 2 Accent 4"/>
    <w:lsdException w:qFormat="1" w:unhideWhenUsed="0" w:uiPriority="67" w:semiHidden="0" w:name="Medium Grid 1 Accent 4"/>
    <w:lsdException w:qFormat="1" w:unhideWhenUsed="0" w:uiPriority="68" w:semiHidden="0" w:name="Medium Grid 2 Accent 4"/>
    <w:lsdException w:qFormat="1" w:unhideWhenUsed="0" w:uiPriority="69" w:semiHidden="0" w:name="Medium Grid 3 Accent 4"/>
    <w:lsdException w:qFormat="1" w:unhideWhenUsed="0" w:uiPriority="70" w:semiHidden="0" w:name="Dark List Accent 4"/>
    <w:lsdException w:qFormat="1" w:unhideWhenUsed="0" w:uiPriority="71" w:semiHidden="0" w:name="Colorful Shading Accent 4"/>
    <w:lsdException w:qFormat="1" w:unhideWhenUsed="0" w:uiPriority="72" w:semiHidden="0" w:name="Colorful List Accent 4"/>
    <w:lsdException w:unhideWhenUsed="0" w:uiPriority="73" w:semiHidden="0" w:name="Colorful Grid Accent 4"/>
    <w:lsdException w:qFormat="1" w:unhideWhenUsed="0" w:uiPriority="60" w:semiHidden="0" w:name="Light Shading Accent 5"/>
    <w:lsdException w:qFormat="1" w:unhideWhenUsed="0" w:uiPriority="61" w:semiHidden="0" w:name="Light List Accent 5"/>
    <w:lsdException w:qFormat="1" w:unhideWhenUsed="0" w:uiPriority="62" w:semiHidden="0" w:name="Light Grid Accent 5"/>
    <w:lsdException w:qFormat="1" w:unhideWhenUsed="0" w:uiPriority="63" w:semiHidden="0" w:name="Medium Shading 1 Accent 5"/>
    <w:lsdException w:qFormat="1" w:unhideWhenUsed="0" w:uiPriority="64" w:semiHidden="0" w:name="Medium Shading 2 Accent 5"/>
    <w:lsdException w:qFormat="1" w:unhideWhenUsed="0" w:uiPriority="65" w:semiHidden="0" w:name="Medium List 1 Accent 5"/>
    <w:lsdException w:qFormat="1" w:unhideWhenUsed="0" w:uiPriority="66" w:semiHidden="0" w:name="Medium List 2 Accent 5"/>
    <w:lsdException w:qFormat="1" w:unhideWhenUsed="0" w:uiPriority="67" w:semiHidden="0" w:name="Medium Grid 1 Accent 5"/>
    <w:lsdException w:qFormat="1" w:unhideWhenUsed="0" w:uiPriority="68" w:semiHidden="0" w:name="Medium Grid 2 Accent 5"/>
    <w:lsdException w:qFormat="1" w:unhideWhenUsed="0" w:uiPriority="69" w:semiHidden="0" w:name="Medium Grid 3 Accent 5"/>
    <w:lsdException w:qFormat="1" w:unhideWhenUsed="0" w:uiPriority="70" w:semiHidden="0" w:name="Dark List Accent 5"/>
    <w:lsdException w:unhideWhenUsed="0" w:uiPriority="71" w:semiHidden="0" w:name="Colorful Shading Accent 5"/>
    <w:lsdException w:qFormat="1" w:unhideWhenUsed="0" w:uiPriority="72" w:semiHidden="0" w:name="Colorful List Accent 5"/>
    <w:lsdException w:qFormat="1" w:unhideWhenUsed="0" w:uiPriority="73" w:semiHidden="0" w:name="Colorful Grid Accent 5"/>
    <w:lsdException w:qFormat="1" w:unhideWhenUsed="0" w:uiPriority="60" w:semiHidden="0" w:name="Light Shading Accent 6"/>
    <w:lsdException w:qFormat="1" w:unhideWhenUsed="0" w:uiPriority="61" w:semiHidden="0" w:name="Light List Accent 6"/>
    <w:lsdException w:qFormat="1" w:unhideWhenUsed="0" w:uiPriority="62" w:semiHidden="0" w:name="Light Grid Accent 6"/>
    <w:lsdException w:qFormat="1" w:unhideWhenUsed="0" w:uiPriority="63" w:semiHidden="0" w:name="Medium Shading 1 Accent 6"/>
    <w:lsdException w:qFormat="1" w:unhideWhenUsed="0" w:uiPriority="64" w:semiHidden="0" w:name="Medium Shading 2 Accent 6"/>
    <w:lsdException w:qFormat="1" w:unhideWhenUsed="0" w:uiPriority="65" w:semiHidden="0" w:name="Medium List 1 Accent 6"/>
    <w:lsdException w:qFormat="1" w:unhideWhenUsed="0" w:uiPriority="66" w:semiHidden="0" w:name="Medium List 2 Accent 6"/>
    <w:lsdException w:qFormat="1" w:unhideWhenUsed="0" w:uiPriority="67" w:semiHidden="0" w:name="Medium Grid 1 Accent 6"/>
    <w:lsdException w:unhideWhenUsed="0" w:uiPriority="68" w:semiHidden="0" w:name="Medium Grid 2 Accent 6"/>
    <w:lsdException w:qFormat="1" w:unhideWhenUsed="0" w:uiPriority="69" w:semiHidden="0" w:name="Medium Grid 3 Accent 6"/>
    <w:lsdException w:unhideWhenUsed="0" w:uiPriority="70" w:semiHidden="0" w:name="Dark List Accent 6"/>
    <w:lsdException w:qFormat="1" w:unhideWhenUsed="0" w:uiPriority="71" w:semiHidden="0" w:name="Colorful Shading Accent 6"/>
    <w:lsdException w:qFormat="1" w:unhideWhenUsed="0" w:uiPriority="72" w:semiHidden="0" w:name="Colorful List Accent 6"/>
    <w:lsdException w:unhideWhenUsed="0" w:uiPriority="73" w:semiHidden="0" w:name="Colorful Grid Accent 6"/>
  </w:latentStyles>
  <w:style w:type="paragraph" w:default="1" w:styleId="1">
    <w:name w:val="Normal"/>
    <w:qFormat/>
    <w:uiPriority w:val="0"/>
    <w:pPr>
      <w:spacing w:after="200" w:line="276" w:lineRule="auto"/>
      <w:ind w:firstLine="420"/>
    </w:pPr>
    <w:rPr>
      <w:rFonts w:ascii="微软雅黑" w:hAnsi="微软雅黑" w:eastAsia="微软雅黑" w:cstheme="minorBidi"/>
      <w:sz w:val="24"/>
      <w:szCs w:val="22"/>
      <w:lang w:val="en-US" w:eastAsia="en-US" w:bidi="ar-SA"/>
    </w:rPr>
  </w:style>
  <w:style w:type="paragraph" w:styleId="3">
    <w:name w:val="heading 1"/>
    <w:basedOn w:val="1"/>
    <w:next w:val="1"/>
    <w:link w:val="138"/>
    <w:qFormat/>
    <w:uiPriority w:val="9"/>
    <w:pPr>
      <w:keepNext/>
      <w:keepLines/>
      <w:spacing w:before="480" w:after="0"/>
      <w:outlineLvl w:val="0"/>
    </w:pPr>
    <w:rPr>
      <w:rFonts w:asciiTheme="majorHAnsi" w:hAnsiTheme="majorHAnsi" w:eastAsiaTheme="majorEastAsia" w:cstheme="majorBidi"/>
      <w:b/>
      <w:bCs/>
      <w:color w:val="376092" w:themeColor="accent1" w:themeShade="BF"/>
      <w:sz w:val="28"/>
      <w:szCs w:val="28"/>
    </w:rPr>
  </w:style>
  <w:style w:type="paragraph" w:styleId="4">
    <w:name w:val="heading 2"/>
    <w:basedOn w:val="1"/>
    <w:next w:val="1"/>
    <w:link w:val="139"/>
    <w:unhideWhenUsed/>
    <w:qFormat/>
    <w:uiPriority w:val="9"/>
    <w:pPr>
      <w:keepNext/>
      <w:keepLines/>
      <w:spacing w:before="200" w:after="0"/>
      <w:outlineLvl w:val="1"/>
    </w:pPr>
    <w:rPr>
      <w:rFonts w:asciiTheme="majorHAnsi" w:hAnsiTheme="majorHAnsi" w:eastAsiaTheme="majorEastAsia" w:cstheme="majorBidi"/>
      <w:b/>
      <w:bCs/>
      <w:color w:val="4F81BD" w:themeColor="accent1"/>
      <w:sz w:val="26"/>
      <w:szCs w:val="26"/>
      <w14:textFill>
        <w14:solidFill>
          <w14:schemeClr w14:val="accent1"/>
        </w14:solidFill>
      </w14:textFill>
    </w:rPr>
  </w:style>
  <w:style w:type="paragraph" w:styleId="5">
    <w:name w:val="heading 3"/>
    <w:basedOn w:val="1"/>
    <w:next w:val="1"/>
    <w:link w:val="140"/>
    <w:unhideWhenUsed/>
    <w:qFormat/>
    <w:uiPriority w:val="9"/>
    <w:pPr>
      <w:keepNext/>
      <w:keepLines/>
      <w:spacing w:before="200" w:after="0"/>
      <w:outlineLvl w:val="2"/>
    </w:pPr>
    <w:rPr>
      <w:rFonts w:asciiTheme="majorHAnsi" w:hAnsiTheme="majorHAnsi" w:eastAsiaTheme="majorEastAsia" w:cstheme="majorBidi"/>
      <w:b/>
      <w:bCs/>
      <w:color w:val="4F81BD" w:themeColor="accent1"/>
      <w14:textFill>
        <w14:solidFill>
          <w14:schemeClr w14:val="accent1"/>
        </w14:solidFill>
      </w14:textFill>
    </w:rPr>
  </w:style>
  <w:style w:type="paragraph" w:styleId="6">
    <w:name w:val="heading 4"/>
    <w:basedOn w:val="1"/>
    <w:next w:val="1"/>
    <w:link w:val="150"/>
    <w:semiHidden/>
    <w:unhideWhenUsed/>
    <w:qFormat/>
    <w:uiPriority w:val="9"/>
    <w:pPr>
      <w:keepNext/>
      <w:keepLines/>
      <w:spacing w:before="200" w:after="0"/>
      <w:outlineLvl w:val="3"/>
    </w:pPr>
    <w:rPr>
      <w:rFonts w:asciiTheme="majorHAnsi" w:hAnsiTheme="majorHAnsi" w:eastAsiaTheme="majorEastAsia" w:cstheme="majorBidi"/>
      <w:b/>
      <w:bCs/>
      <w:i/>
      <w:iCs/>
      <w:color w:val="4F81BD" w:themeColor="accent1"/>
      <w14:textFill>
        <w14:solidFill>
          <w14:schemeClr w14:val="accent1"/>
        </w14:solidFill>
      </w14:textFill>
    </w:rPr>
  </w:style>
  <w:style w:type="paragraph" w:styleId="7">
    <w:name w:val="heading 5"/>
    <w:basedOn w:val="1"/>
    <w:next w:val="1"/>
    <w:link w:val="151"/>
    <w:semiHidden/>
    <w:unhideWhenUsed/>
    <w:qFormat/>
    <w:uiPriority w:val="9"/>
    <w:pPr>
      <w:keepNext/>
      <w:keepLines/>
      <w:spacing w:before="200" w:after="0"/>
      <w:outlineLvl w:val="4"/>
    </w:pPr>
    <w:rPr>
      <w:rFonts w:asciiTheme="majorHAnsi" w:hAnsiTheme="majorHAnsi" w:eastAsiaTheme="majorEastAsia" w:cstheme="majorBidi"/>
      <w:color w:val="254061" w:themeColor="accent1" w:themeShade="80"/>
    </w:rPr>
  </w:style>
  <w:style w:type="paragraph" w:styleId="8">
    <w:name w:val="heading 6"/>
    <w:basedOn w:val="1"/>
    <w:next w:val="1"/>
    <w:link w:val="152"/>
    <w:semiHidden/>
    <w:unhideWhenUsed/>
    <w:qFormat/>
    <w:uiPriority w:val="9"/>
    <w:pPr>
      <w:keepNext/>
      <w:keepLines/>
      <w:spacing w:before="200" w:after="0"/>
      <w:outlineLvl w:val="5"/>
    </w:pPr>
    <w:rPr>
      <w:rFonts w:asciiTheme="majorHAnsi" w:hAnsiTheme="majorHAnsi" w:eastAsiaTheme="majorEastAsia" w:cstheme="majorBidi"/>
      <w:i/>
      <w:iCs/>
      <w:color w:val="254061" w:themeColor="accent1" w:themeShade="80"/>
    </w:rPr>
  </w:style>
  <w:style w:type="paragraph" w:styleId="9">
    <w:name w:val="heading 7"/>
    <w:basedOn w:val="1"/>
    <w:next w:val="1"/>
    <w:link w:val="153"/>
    <w:semiHidden/>
    <w:unhideWhenUsed/>
    <w:qFormat/>
    <w:uiPriority w:val="9"/>
    <w:pPr>
      <w:keepNext/>
      <w:keepLines/>
      <w:spacing w:before="200" w:after="0"/>
      <w:outlineLvl w:val="6"/>
    </w:pPr>
    <w:rPr>
      <w:rFonts w:asciiTheme="majorHAnsi" w:hAnsiTheme="majorHAnsi" w:eastAsiaTheme="majorEastAsia" w:cstheme="majorBidi"/>
      <w:i/>
      <w:iCs/>
      <w:color w:val="404040" w:themeColor="text1" w:themeTint="BF"/>
      <w14:textFill>
        <w14:solidFill>
          <w14:schemeClr w14:val="tx1">
            <w14:lumMod w14:val="75000"/>
            <w14:lumOff w14:val="25000"/>
          </w14:schemeClr>
        </w14:solidFill>
      </w14:textFill>
    </w:rPr>
  </w:style>
  <w:style w:type="paragraph" w:styleId="10">
    <w:name w:val="heading 8"/>
    <w:basedOn w:val="1"/>
    <w:next w:val="1"/>
    <w:link w:val="154"/>
    <w:semiHidden/>
    <w:unhideWhenUsed/>
    <w:qFormat/>
    <w:uiPriority w:val="9"/>
    <w:pPr>
      <w:keepNext/>
      <w:keepLines/>
      <w:spacing w:before="200" w:after="0"/>
      <w:outlineLvl w:val="7"/>
    </w:pPr>
    <w:rPr>
      <w:rFonts w:asciiTheme="majorHAnsi" w:hAnsiTheme="majorHAnsi" w:eastAsiaTheme="majorEastAsia" w:cstheme="majorBidi"/>
      <w:color w:val="4F81BD" w:themeColor="accent1"/>
      <w:sz w:val="20"/>
      <w:szCs w:val="20"/>
      <w14:textFill>
        <w14:solidFill>
          <w14:schemeClr w14:val="accent1"/>
        </w14:solidFill>
      </w14:textFill>
    </w:rPr>
  </w:style>
  <w:style w:type="paragraph" w:styleId="11">
    <w:name w:val="heading 9"/>
    <w:basedOn w:val="1"/>
    <w:next w:val="1"/>
    <w:link w:val="155"/>
    <w:semiHidden/>
    <w:unhideWhenUsed/>
    <w:qFormat/>
    <w:uiPriority w:val="9"/>
    <w:pPr>
      <w:keepNext/>
      <w:keepLines/>
      <w:spacing w:before="200" w:after="0"/>
      <w:outlineLvl w:val="8"/>
    </w:pPr>
    <w:rPr>
      <w:rFonts w:asciiTheme="majorHAnsi" w:hAnsiTheme="majorHAnsi" w:eastAsiaTheme="majorEastAsia" w:cstheme="majorBidi"/>
      <w:i/>
      <w:iCs/>
      <w:color w:val="404040" w:themeColor="text1" w:themeTint="BF"/>
      <w:sz w:val="20"/>
      <w:szCs w:val="20"/>
      <w14:textFill>
        <w14:solidFill>
          <w14:schemeClr w14:val="tx1">
            <w14:lumMod w14:val="75000"/>
            <w14:lumOff w14:val="25000"/>
          </w14:schemeClr>
        </w14:solidFill>
      </w14:textFill>
    </w:rPr>
  </w:style>
  <w:style w:type="character" w:default="1" w:styleId="132">
    <w:name w:val="Default Paragraph Font"/>
    <w:semiHidden/>
    <w:unhideWhenUsed/>
    <w:qFormat/>
    <w:uiPriority w:val="1"/>
  </w:style>
  <w:style w:type="table" w:default="1" w:styleId="32">
    <w:name w:val="Normal Table"/>
    <w:semiHidden/>
    <w:unhideWhenUsed/>
    <w:qFormat/>
    <w:uiPriority w:val="99"/>
    <w:tblPr>
      <w:tblCellMar>
        <w:top w:w="0" w:type="dxa"/>
        <w:left w:w="108" w:type="dxa"/>
        <w:bottom w:w="0" w:type="dxa"/>
        <w:right w:w="108" w:type="dxa"/>
      </w:tblCellMar>
    </w:tblPr>
  </w:style>
  <w:style w:type="paragraph" w:styleId="2">
    <w:name w:val="macro"/>
    <w:link w:val="147"/>
    <w:unhideWhenUsed/>
    <w:qFormat/>
    <w:uiPriority w:val="99"/>
    <w:pPr>
      <w:tabs>
        <w:tab w:val="left" w:pos="576"/>
        <w:tab w:val="left" w:pos="1152"/>
        <w:tab w:val="left" w:pos="1728"/>
        <w:tab w:val="left" w:pos="2304"/>
        <w:tab w:val="left" w:pos="2880"/>
        <w:tab w:val="left" w:pos="3456"/>
        <w:tab w:val="left" w:pos="4032"/>
      </w:tabs>
      <w:spacing w:after="200" w:line="276" w:lineRule="auto"/>
    </w:pPr>
    <w:rPr>
      <w:rFonts w:ascii="Courier" w:hAnsi="Courier" w:eastAsiaTheme="minorEastAsia" w:cstheme="minorBidi"/>
      <w:sz w:val="20"/>
      <w:szCs w:val="20"/>
      <w:lang w:val="en-US" w:eastAsia="en-US" w:bidi="ar-SA"/>
    </w:rPr>
  </w:style>
  <w:style w:type="paragraph" w:styleId="12">
    <w:name w:val="List 3"/>
    <w:basedOn w:val="1"/>
    <w:unhideWhenUsed/>
    <w:qFormat/>
    <w:uiPriority w:val="99"/>
    <w:pPr>
      <w:ind w:left="1080" w:hanging="360"/>
      <w:contextualSpacing/>
    </w:pPr>
  </w:style>
  <w:style w:type="paragraph" w:styleId="13">
    <w:name w:val="List Number 2"/>
    <w:basedOn w:val="1"/>
    <w:unhideWhenUsed/>
    <w:qFormat/>
    <w:uiPriority w:val="99"/>
    <w:pPr>
      <w:numPr>
        <w:ilvl w:val="0"/>
        <w:numId w:val="1"/>
      </w:numPr>
      <w:contextualSpacing/>
    </w:pPr>
  </w:style>
  <w:style w:type="paragraph" w:styleId="14">
    <w:name w:val="List Number"/>
    <w:basedOn w:val="1"/>
    <w:unhideWhenUsed/>
    <w:uiPriority w:val="99"/>
    <w:pPr>
      <w:numPr>
        <w:ilvl w:val="0"/>
        <w:numId w:val="2"/>
      </w:numPr>
      <w:contextualSpacing/>
    </w:pPr>
  </w:style>
  <w:style w:type="paragraph" w:styleId="15">
    <w:name w:val="caption"/>
    <w:basedOn w:val="1"/>
    <w:next w:val="1"/>
    <w:semiHidden/>
    <w:unhideWhenUsed/>
    <w:qFormat/>
    <w:uiPriority w:val="35"/>
    <w:pPr>
      <w:spacing w:line="240" w:lineRule="auto"/>
    </w:pPr>
    <w:rPr>
      <w:b/>
      <w:bCs/>
      <w:color w:val="4F81BD" w:themeColor="accent1"/>
      <w:sz w:val="18"/>
      <w:szCs w:val="18"/>
      <w14:textFill>
        <w14:solidFill>
          <w14:schemeClr w14:val="accent1"/>
        </w14:solidFill>
      </w14:textFill>
    </w:rPr>
  </w:style>
  <w:style w:type="paragraph" w:styleId="16">
    <w:name w:val="List Bullet"/>
    <w:basedOn w:val="1"/>
    <w:unhideWhenUsed/>
    <w:qFormat/>
    <w:uiPriority w:val="99"/>
    <w:pPr>
      <w:numPr>
        <w:ilvl w:val="0"/>
        <w:numId w:val="3"/>
      </w:numPr>
      <w:contextualSpacing/>
    </w:pPr>
  </w:style>
  <w:style w:type="paragraph" w:styleId="17">
    <w:name w:val="Body Text 3"/>
    <w:basedOn w:val="1"/>
    <w:link w:val="146"/>
    <w:unhideWhenUsed/>
    <w:qFormat/>
    <w:uiPriority w:val="99"/>
    <w:pPr>
      <w:spacing w:after="120"/>
    </w:pPr>
    <w:rPr>
      <w:sz w:val="16"/>
      <w:szCs w:val="16"/>
    </w:rPr>
  </w:style>
  <w:style w:type="paragraph" w:styleId="18">
    <w:name w:val="List Bullet 3"/>
    <w:basedOn w:val="1"/>
    <w:unhideWhenUsed/>
    <w:uiPriority w:val="99"/>
    <w:pPr>
      <w:numPr>
        <w:ilvl w:val="0"/>
        <w:numId w:val="4"/>
      </w:numPr>
      <w:contextualSpacing/>
    </w:pPr>
  </w:style>
  <w:style w:type="paragraph" w:styleId="19">
    <w:name w:val="Body Text"/>
    <w:basedOn w:val="1"/>
    <w:link w:val="144"/>
    <w:unhideWhenUsed/>
    <w:qFormat/>
    <w:uiPriority w:val="99"/>
    <w:pPr>
      <w:spacing w:after="120"/>
    </w:pPr>
  </w:style>
  <w:style w:type="paragraph" w:styleId="20">
    <w:name w:val="List Number 3"/>
    <w:basedOn w:val="1"/>
    <w:unhideWhenUsed/>
    <w:uiPriority w:val="99"/>
    <w:pPr>
      <w:numPr>
        <w:ilvl w:val="0"/>
        <w:numId w:val="5"/>
      </w:numPr>
      <w:contextualSpacing/>
    </w:pPr>
  </w:style>
  <w:style w:type="paragraph" w:styleId="21">
    <w:name w:val="List 2"/>
    <w:basedOn w:val="1"/>
    <w:unhideWhenUsed/>
    <w:qFormat/>
    <w:uiPriority w:val="99"/>
    <w:pPr>
      <w:ind w:left="720" w:hanging="360"/>
      <w:contextualSpacing/>
    </w:pPr>
  </w:style>
  <w:style w:type="paragraph" w:styleId="22">
    <w:name w:val="List Continue"/>
    <w:basedOn w:val="1"/>
    <w:unhideWhenUsed/>
    <w:qFormat/>
    <w:uiPriority w:val="99"/>
    <w:pPr>
      <w:spacing w:after="120"/>
      <w:ind w:left="360"/>
      <w:contextualSpacing/>
    </w:pPr>
  </w:style>
  <w:style w:type="paragraph" w:styleId="23">
    <w:name w:val="List Bullet 2"/>
    <w:basedOn w:val="1"/>
    <w:unhideWhenUsed/>
    <w:qFormat/>
    <w:uiPriority w:val="99"/>
    <w:pPr>
      <w:numPr>
        <w:ilvl w:val="0"/>
        <w:numId w:val="6"/>
      </w:numPr>
      <w:contextualSpacing/>
    </w:pPr>
  </w:style>
  <w:style w:type="paragraph" w:styleId="24">
    <w:name w:val="footer"/>
    <w:basedOn w:val="1"/>
    <w:link w:val="136"/>
    <w:unhideWhenUsed/>
    <w:uiPriority w:val="99"/>
    <w:pPr>
      <w:tabs>
        <w:tab w:val="center" w:pos="4680"/>
        <w:tab w:val="right" w:pos="9360"/>
      </w:tabs>
      <w:spacing w:after="0" w:line="240" w:lineRule="auto"/>
    </w:pPr>
  </w:style>
  <w:style w:type="paragraph" w:styleId="25">
    <w:name w:val="header"/>
    <w:basedOn w:val="1"/>
    <w:link w:val="135"/>
    <w:unhideWhenUsed/>
    <w:uiPriority w:val="99"/>
    <w:pPr>
      <w:tabs>
        <w:tab w:val="center" w:pos="4680"/>
        <w:tab w:val="right" w:pos="9360"/>
      </w:tabs>
      <w:spacing w:after="0" w:line="240" w:lineRule="auto"/>
    </w:pPr>
  </w:style>
  <w:style w:type="paragraph" w:styleId="26">
    <w:name w:val="Subtitle"/>
    <w:basedOn w:val="1"/>
    <w:next w:val="1"/>
    <w:link w:val="142"/>
    <w:qFormat/>
    <w:uiPriority w:val="11"/>
    <w:rPr>
      <w:rFonts w:asciiTheme="majorHAnsi" w:hAnsiTheme="majorHAnsi" w:eastAsiaTheme="majorEastAsia" w:cstheme="majorBidi"/>
      <w:i/>
      <w:iCs/>
      <w:color w:val="4F81BD" w:themeColor="accent1"/>
      <w:spacing w:val="15"/>
      <w:sz w:val="24"/>
      <w:szCs w:val="24"/>
      <w14:textFill>
        <w14:solidFill>
          <w14:schemeClr w14:val="accent1"/>
        </w14:solidFill>
      </w14:textFill>
    </w:rPr>
  </w:style>
  <w:style w:type="paragraph" w:styleId="27">
    <w:name w:val="List"/>
    <w:basedOn w:val="1"/>
    <w:unhideWhenUsed/>
    <w:qFormat/>
    <w:uiPriority w:val="99"/>
    <w:pPr>
      <w:ind w:left="360" w:hanging="360"/>
      <w:contextualSpacing/>
    </w:pPr>
  </w:style>
  <w:style w:type="paragraph" w:styleId="28">
    <w:name w:val="Body Text 2"/>
    <w:basedOn w:val="1"/>
    <w:link w:val="145"/>
    <w:unhideWhenUsed/>
    <w:qFormat/>
    <w:uiPriority w:val="99"/>
    <w:pPr>
      <w:spacing w:after="120" w:line="480" w:lineRule="auto"/>
    </w:pPr>
  </w:style>
  <w:style w:type="paragraph" w:styleId="29">
    <w:name w:val="List Continue 2"/>
    <w:basedOn w:val="1"/>
    <w:unhideWhenUsed/>
    <w:qFormat/>
    <w:uiPriority w:val="99"/>
    <w:pPr>
      <w:spacing w:after="120"/>
      <w:ind w:left="720"/>
      <w:contextualSpacing/>
    </w:pPr>
  </w:style>
  <w:style w:type="paragraph" w:styleId="30">
    <w:name w:val="List Continue 3"/>
    <w:basedOn w:val="1"/>
    <w:unhideWhenUsed/>
    <w:qFormat/>
    <w:uiPriority w:val="99"/>
    <w:pPr>
      <w:spacing w:after="120"/>
      <w:ind w:left="1080"/>
      <w:contextualSpacing/>
    </w:pPr>
  </w:style>
  <w:style w:type="paragraph" w:styleId="31">
    <w:name w:val="Title"/>
    <w:basedOn w:val="1"/>
    <w:next w:val="1"/>
    <w:link w:val="141"/>
    <w:qFormat/>
    <w:uiPriority w:val="10"/>
    <w:pPr>
      <w:pBdr>
        <w:bottom w:val="single" w:color="4F81BD" w:themeColor="accent1" w:sz="8" w:space="4"/>
      </w:pBdr>
      <w:spacing w:after="300" w:line="240" w:lineRule="auto"/>
      <w:contextualSpacing/>
    </w:pPr>
    <w:rPr>
      <w:rFonts w:asciiTheme="majorHAnsi" w:hAnsiTheme="majorHAnsi" w:eastAsiaTheme="majorEastAsia" w:cstheme="majorBidi"/>
      <w:color w:val="17375E" w:themeColor="text2" w:themeShade="BF"/>
      <w:spacing w:val="5"/>
      <w:kern w:val="28"/>
      <w:sz w:val="52"/>
      <w:szCs w:val="52"/>
    </w:rPr>
  </w:style>
  <w:style w:type="table" w:styleId="33">
    <w:name w:val="Table Grid"/>
    <w:basedOn w:val="32"/>
    <w:qFormat/>
    <w:uiPriority w:val="59"/>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34">
    <w:name w:val="Light Shading"/>
    <w:basedOn w:val="32"/>
    <w:qFormat/>
    <w:uiPriority w:val="60"/>
    <w:pPr>
      <w:spacing w:after="0" w:line="240" w:lineRule="auto"/>
    </w:pPr>
    <w:rPr>
      <w:color w:val="000000" w:themeColor="text1" w:themeShade="BF"/>
    </w:rPr>
    <w:tblPr>
      <w:tblBorders>
        <w:top w:val="single" w:color="000000" w:themeColor="text1" w:sz="8" w:space="0"/>
        <w:bottom w:val="single" w:color="000000" w:themeColor="text1" w:sz="8" w:space="0"/>
      </w:tblBorders>
      <w:tblCellMar>
        <w:top w:w="0" w:type="dxa"/>
        <w:left w:w="108" w:type="dxa"/>
        <w:bottom w:w="0" w:type="dxa"/>
        <w:right w:w="108" w:type="dxa"/>
      </w:tblCellMar>
    </w:tblPr>
    <w:tblStylePr w:type="firstRow">
      <w:pPr>
        <w:spacing w:before="0" w:after="0" w:line="240" w:lineRule="auto"/>
      </w:pPr>
      <w:rPr>
        <w:b/>
        <w:bCs/>
      </w:rPr>
      <w:tblPr/>
      <w:tcPr>
        <w:tcBorders>
          <w:top w:val="single" w:color="000000" w:themeColor="text1" w:sz="8" w:space="0"/>
          <w:left w:val="nil"/>
          <w:bottom w:val="single" w:color="000000" w:themeColor="text1" w:sz="8" w:space="0"/>
          <w:right w:val="nil"/>
          <w:insideH w:val="nil"/>
          <w:insideV w:val="nil"/>
        </w:tcBorders>
      </w:tcPr>
    </w:tblStylePr>
    <w:tblStylePr w:type="lastRow">
      <w:pPr>
        <w:spacing w:before="0" w:after="0" w:line="240" w:lineRule="auto"/>
      </w:pPr>
      <w:rPr>
        <w:b/>
        <w:bCs/>
      </w:rPr>
      <w:tblPr/>
      <w:tcPr>
        <w:tcBorders>
          <w:top w:val="single" w:color="000000" w:themeColor="text1" w:sz="8" w:space="0"/>
          <w:left w:val="nil"/>
          <w:bottom w:val="single" w:color="000000" w:themeColor="text1"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FBFBF" w:themeFill="text1" w:themeFillTint="3F"/>
      </w:tcPr>
    </w:tblStylePr>
    <w:tblStylePr w:type="band1Horz">
      <w:tblPr/>
      <w:tcPr>
        <w:tcBorders>
          <w:left w:val="nil"/>
          <w:right w:val="nil"/>
          <w:insideH w:val="nil"/>
          <w:insideV w:val="nil"/>
        </w:tcBorders>
        <w:shd w:val="clear" w:color="auto" w:fill="BFBFBF" w:themeFill="text1" w:themeFillTint="3F"/>
      </w:tcPr>
    </w:tblStylePr>
  </w:style>
  <w:style w:type="table" w:styleId="35">
    <w:name w:val="Light Shading Accent 1"/>
    <w:basedOn w:val="32"/>
    <w:qFormat/>
    <w:uiPriority w:val="60"/>
    <w:pPr>
      <w:spacing w:after="0" w:line="240" w:lineRule="auto"/>
    </w:pPr>
    <w:rPr>
      <w:color w:val="376092" w:themeColor="accent1" w:themeShade="BF"/>
    </w:rPr>
    <w:tblPr>
      <w:tblBorders>
        <w:top w:val="single" w:color="4F81BD" w:themeColor="accent1" w:sz="8" w:space="0"/>
        <w:bottom w:val="single" w:color="4F81BD" w:themeColor="accent1" w:sz="8" w:space="0"/>
      </w:tblBorders>
      <w:tblCellMar>
        <w:top w:w="0" w:type="dxa"/>
        <w:left w:w="108" w:type="dxa"/>
        <w:bottom w:w="0" w:type="dxa"/>
        <w:right w:w="108" w:type="dxa"/>
      </w:tblCellMar>
    </w:tblPr>
    <w:tblStylePr w:type="firstRow">
      <w:pPr>
        <w:spacing w:before="0" w:after="0" w:line="240" w:lineRule="auto"/>
      </w:pPr>
      <w:rPr>
        <w:b/>
        <w:bCs/>
      </w:rPr>
      <w:tblPr/>
      <w:tcPr>
        <w:tcBorders>
          <w:top w:val="single" w:color="4F81BD" w:themeColor="accent1" w:sz="8" w:space="0"/>
          <w:left w:val="nil"/>
          <w:bottom w:val="single" w:color="4F81BD" w:themeColor="accent1" w:sz="8" w:space="0"/>
          <w:right w:val="nil"/>
          <w:insideH w:val="nil"/>
          <w:insideV w:val="nil"/>
        </w:tcBorders>
      </w:tcPr>
    </w:tblStylePr>
    <w:tblStylePr w:type="lastRow">
      <w:pPr>
        <w:spacing w:before="0" w:after="0" w:line="240" w:lineRule="auto"/>
      </w:pPr>
      <w:rPr>
        <w:b/>
        <w:bCs/>
      </w:rPr>
      <w:tblPr/>
      <w:tcPr>
        <w:tcBorders>
          <w:top w:val="single" w:color="4F81BD" w:themeColor="accent1" w:sz="8" w:space="0"/>
          <w:left w:val="nil"/>
          <w:bottom w:val="single" w:color="4F81BD" w:themeColor="accent1"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36">
    <w:name w:val="Light Shading Accent 2"/>
    <w:basedOn w:val="32"/>
    <w:qFormat/>
    <w:uiPriority w:val="60"/>
    <w:pPr>
      <w:spacing w:after="0" w:line="240" w:lineRule="auto"/>
    </w:pPr>
    <w:rPr>
      <w:color w:val="953735" w:themeColor="accent2" w:themeShade="BF"/>
    </w:rPr>
    <w:tblPr>
      <w:tblBorders>
        <w:top w:val="single" w:color="C0504D" w:themeColor="accent2" w:sz="8" w:space="0"/>
        <w:bottom w:val="single" w:color="C0504D" w:themeColor="accent2" w:sz="8" w:space="0"/>
      </w:tblBorders>
      <w:tblCellMar>
        <w:top w:w="0" w:type="dxa"/>
        <w:left w:w="108" w:type="dxa"/>
        <w:bottom w:w="0" w:type="dxa"/>
        <w:right w:w="108" w:type="dxa"/>
      </w:tblCellMar>
    </w:tblPr>
    <w:tblStylePr w:type="firstRow">
      <w:pPr>
        <w:spacing w:before="0" w:after="0" w:line="240" w:lineRule="auto"/>
      </w:pPr>
      <w:rPr>
        <w:b/>
        <w:bCs/>
      </w:rPr>
      <w:tblPr/>
      <w:tcPr>
        <w:tcBorders>
          <w:top w:val="single" w:color="C0504D" w:themeColor="accent2" w:sz="8" w:space="0"/>
          <w:left w:val="nil"/>
          <w:bottom w:val="single" w:color="C0504D" w:themeColor="accent2" w:sz="8" w:space="0"/>
          <w:right w:val="nil"/>
          <w:insideH w:val="nil"/>
          <w:insideV w:val="nil"/>
        </w:tcBorders>
      </w:tcPr>
    </w:tblStylePr>
    <w:tblStylePr w:type="lastRow">
      <w:pPr>
        <w:spacing w:before="0" w:after="0" w:line="240" w:lineRule="auto"/>
      </w:pPr>
      <w:rPr>
        <w:b/>
        <w:bCs/>
      </w:rPr>
      <w:tblPr/>
      <w:tcPr>
        <w:tcBorders>
          <w:top w:val="single" w:color="C0504D" w:themeColor="accent2" w:sz="8" w:space="0"/>
          <w:left w:val="nil"/>
          <w:bottom w:val="single" w:color="C0504D" w:themeColor="accent2"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3" w:themeFill="accent2" w:themeFillTint="3F"/>
      </w:tcPr>
    </w:tblStylePr>
    <w:tblStylePr w:type="band1Horz">
      <w:tblPr/>
      <w:tcPr>
        <w:tcBorders>
          <w:left w:val="nil"/>
          <w:right w:val="nil"/>
          <w:insideH w:val="nil"/>
          <w:insideV w:val="nil"/>
        </w:tcBorders>
        <w:shd w:val="clear" w:color="auto" w:fill="EFD3D3" w:themeFill="accent2" w:themeFillTint="3F"/>
      </w:tcPr>
    </w:tblStylePr>
  </w:style>
  <w:style w:type="table" w:styleId="37">
    <w:name w:val="Light Shading Accent 3"/>
    <w:basedOn w:val="32"/>
    <w:qFormat/>
    <w:uiPriority w:val="60"/>
    <w:pPr>
      <w:spacing w:after="0" w:line="240" w:lineRule="auto"/>
    </w:pPr>
    <w:rPr>
      <w:color w:val="77933C" w:themeColor="accent3" w:themeShade="BF"/>
    </w:rPr>
    <w:tblPr>
      <w:tblBorders>
        <w:top w:val="single" w:color="9BBB59" w:themeColor="accent3" w:sz="8" w:space="0"/>
        <w:bottom w:val="single" w:color="9BBB59" w:themeColor="accent3" w:sz="8" w:space="0"/>
      </w:tblBorders>
      <w:tblCellMar>
        <w:top w:w="0" w:type="dxa"/>
        <w:left w:w="108" w:type="dxa"/>
        <w:bottom w:w="0" w:type="dxa"/>
        <w:right w:w="108" w:type="dxa"/>
      </w:tblCellMar>
    </w:tblPr>
    <w:tblStylePr w:type="firstRow">
      <w:pPr>
        <w:spacing w:before="0" w:after="0" w:line="240" w:lineRule="auto"/>
      </w:pPr>
      <w:rPr>
        <w:b/>
        <w:bCs/>
      </w:rPr>
      <w:tblPr/>
      <w:tcPr>
        <w:tcBorders>
          <w:top w:val="single" w:color="9BBB59" w:themeColor="accent3" w:sz="8" w:space="0"/>
          <w:left w:val="nil"/>
          <w:bottom w:val="single" w:color="9BBB59" w:themeColor="accent3" w:sz="8" w:space="0"/>
          <w:right w:val="nil"/>
          <w:insideH w:val="nil"/>
          <w:insideV w:val="nil"/>
        </w:tcBorders>
      </w:tcPr>
    </w:tblStylePr>
    <w:tblStylePr w:type="lastRow">
      <w:pPr>
        <w:spacing w:before="0" w:after="0" w:line="240" w:lineRule="auto"/>
      </w:pPr>
      <w:rPr>
        <w:b/>
        <w:bCs/>
      </w:rPr>
      <w:tblPr/>
      <w:tcPr>
        <w:tcBorders>
          <w:top w:val="single" w:color="9BBB59" w:themeColor="accent3" w:sz="8" w:space="0"/>
          <w:left w:val="nil"/>
          <w:bottom w:val="single" w:color="9BBB59" w:themeColor="accent3"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38">
    <w:name w:val="Light Shading Accent 4"/>
    <w:basedOn w:val="32"/>
    <w:qFormat/>
    <w:uiPriority w:val="60"/>
    <w:pPr>
      <w:spacing w:after="0" w:line="240" w:lineRule="auto"/>
    </w:pPr>
    <w:rPr>
      <w:color w:val="604A7B" w:themeColor="accent4" w:themeShade="BF"/>
    </w:rPr>
    <w:tblPr>
      <w:tblBorders>
        <w:top w:val="single" w:color="8064A2" w:themeColor="accent4" w:sz="8" w:space="0"/>
        <w:bottom w:val="single" w:color="8064A2" w:themeColor="accent4" w:sz="8" w:space="0"/>
      </w:tblBorders>
      <w:tblCellMar>
        <w:top w:w="0" w:type="dxa"/>
        <w:left w:w="108" w:type="dxa"/>
        <w:bottom w:w="0" w:type="dxa"/>
        <w:right w:w="108" w:type="dxa"/>
      </w:tblCellMar>
    </w:tblPr>
    <w:tblStylePr w:type="firstRow">
      <w:pPr>
        <w:spacing w:before="0" w:after="0" w:line="240" w:lineRule="auto"/>
      </w:pPr>
      <w:rPr>
        <w:b/>
        <w:bCs/>
      </w:rPr>
      <w:tblPr/>
      <w:tcPr>
        <w:tcBorders>
          <w:top w:val="single" w:color="8064A2" w:themeColor="accent4" w:sz="8" w:space="0"/>
          <w:left w:val="nil"/>
          <w:bottom w:val="single" w:color="8064A2" w:themeColor="accent4" w:sz="8" w:space="0"/>
          <w:right w:val="nil"/>
          <w:insideH w:val="nil"/>
          <w:insideV w:val="nil"/>
        </w:tcBorders>
      </w:tcPr>
    </w:tblStylePr>
    <w:tblStylePr w:type="lastRow">
      <w:pPr>
        <w:spacing w:before="0" w:after="0" w:line="240" w:lineRule="auto"/>
      </w:pPr>
      <w:rPr>
        <w:b/>
        <w:bCs/>
      </w:rPr>
      <w:tblPr/>
      <w:tcPr>
        <w:tcBorders>
          <w:top w:val="single" w:color="8064A2" w:themeColor="accent4" w:sz="8" w:space="0"/>
          <w:left w:val="nil"/>
          <w:bottom w:val="single" w:color="8064A2" w:themeColor="accent4"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39">
    <w:name w:val="Light Shading Accent 5"/>
    <w:basedOn w:val="32"/>
    <w:qFormat/>
    <w:uiPriority w:val="60"/>
    <w:pPr>
      <w:spacing w:after="0" w:line="240" w:lineRule="auto"/>
    </w:pPr>
    <w:rPr>
      <w:color w:val="31859C" w:themeColor="accent5" w:themeShade="BF"/>
    </w:rPr>
    <w:tblPr>
      <w:tblBorders>
        <w:top w:val="single" w:color="4BACC6" w:themeColor="accent5" w:sz="8" w:space="0"/>
        <w:bottom w:val="single" w:color="4BACC6" w:themeColor="accent5" w:sz="8" w:space="0"/>
      </w:tblBorders>
      <w:tblCellMar>
        <w:top w:w="0" w:type="dxa"/>
        <w:left w:w="108" w:type="dxa"/>
        <w:bottom w:w="0" w:type="dxa"/>
        <w:right w:w="108" w:type="dxa"/>
      </w:tblCellMar>
    </w:tblPr>
    <w:tblStylePr w:type="firstRow">
      <w:pPr>
        <w:spacing w:before="0" w:after="0" w:line="240" w:lineRule="auto"/>
      </w:pPr>
      <w:rPr>
        <w:b/>
        <w:bCs/>
      </w:rPr>
      <w:tblPr/>
      <w:tcPr>
        <w:tcBorders>
          <w:top w:val="single" w:color="4BACC6" w:themeColor="accent5" w:sz="8" w:space="0"/>
          <w:left w:val="nil"/>
          <w:bottom w:val="single" w:color="4BACC6" w:themeColor="accent5" w:sz="8" w:space="0"/>
          <w:right w:val="nil"/>
          <w:insideH w:val="nil"/>
          <w:insideV w:val="nil"/>
        </w:tcBorders>
      </w:tcPr>
    </w:tblStylePr>
    <w:tblStylePr w:type="lastRow">
      <w:pPr>
        <w:spacing w:before="0" w:after="0" w:line="240" w:lineRule="auto"/>
      </w:pPr>
      <w:rPr>
        <w:b/>
        <w:bCs/>
      </w:rPr>
      <w:tblPr/>
      <w:tcPr>
        <w:tcBorders>
          <w:top w:val="single" w:color="4BACC6" w:themeColor="accent5" w:sz="8" w:space="0"/>
          <w:left w:val="nil"/>
          <w:bottom w:val="single" w:color="4BACC6" w:themeColor="accent5"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0" w:themeFill="accent5" w:themeFillTint="3F"/>
      </w:tcPr>
    </w:tblStylePr>
    <w:tblStylePr w:type="band1Horz">
      <w:tblPr/>
      <w:tcPr>
        <w:tcBorders>
          <w:left w:val="nil"/>
          <w:right w:val="nil"/>
          <w:insideH w:val="nil"/>
          <w:insideV w:val="nil"/>
        </w:tcBorders>
        <w:shd w:val="clear" w:color="auto" w:fill="D2EAF0" w:themeFill="accent5" w:themeFillTint="3F"/>
      </w:tcPr>
    </w:tblStylePr>
  </w:style>
  <w:style w:type="table" w:styleId="40">
    <w:name w:val="Light Shading Accent 6"/>
    <w:basedOn w:val="32"/>
    <w:qFormat/>
    <w:uiPriority w:val="60"/>
    <w:pPr>
      <w:spacing w:after="0" w:line="240" w:lineRule="auto"/>
    </w:pPr>
    <w:rPr>
      <w:color w:val="E46C0A" w:themeColor="accent6" w:themeShade="BF"/>
    </w:rPr>
    <w:tblPr>
      <w:tblBorders>
        <w:top w:val="single" w:color="F79646" w:themeColor="accent6" w:sz="8" w:space="0"/>
        <w:bottom w:val="single" w:color="F79646" w:themeColor="accent6" w:sz="8" w:space="0"/>
      </w:tblBorders>
      <w:tblCellMar>
        <w:top w:w="0" w:type="dxa"/>
        <w:left w:w="108" w:type="dxa"/>
        <w:bottom w:w="0" w:type="dxa"/>
        <w:right w:w="108" w:type="dxa"/>
      </w:tblCellMar>
    </w:tblPr>
    <w:tblStylePr w:type="firstRow">
      <w:pPr>
        <w:spacing w:before="0" w:after="0" w:line="240" w:lineRule="auto"/>
      </w:pPr>
      <w:rPr>
        <w:b/>
        <w:bCs/>
      </w:rPr>
      <w:tblPr/>
      <w:tcPr>
        <w:tcBorders>
          <w:top w:val="single" w:color="F79646" w:themeColor="accent6" w:sz="8" w:space="0"/>
          <w:left w:val="nil"/>
          <w:bottom w:val="single" w:color="F79646" w:themeColor="accent6" w:sz="8" w:space="0"/>
          <w:right w:val="nil"/>
          <w:insideH w:val="nil"/>
          <w:insideV w:val="nil"/>
        </w:tcBorders>
      </w:tcPr>
    </w:tblStylePr>
    <w:tblStylePr w:type="lastRow">
      <w:pPr>
        <w:spacing w:before="0" w:after="0" w:line="240" w:lineRule="auto"/>
      </w:pPr>
      <w:rPr>
        <w:b/>
        <w:bCs/>
      </w:rPr>
      <w:tblPr/>
      <w:tcPr>
        <w:tcBorders>
          <w:top w:val="single" w:color="F79646" w:themeColor="accent6" w:sz="8" w:space="0"/>
          <w:left w:val="nil"/>
          <w:bottom w:val="single" w:color="F79646" w:themeColor="accent6"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5D1" w:themeFill="accent6" w:themeFillTint="3F"/>
      </w:tcPr>
    </w:tblStylePr>
    <w:tblStylePr w:type="band1Horz">
      <w:tblPr/>
      <w:tcPr>
        <w:tcBorders>
          <w:left w:val="nil"/>
          <w:right w:val="nil"/>
          <w:insideH w:val="nil"/>
          <w:insideV w:val="nil"/>
        </w:tcBorders>
        <w:shd w:val="clear" w:color="auto" w:fill="FDE5D1" w:themeFill="accent6" w:themeFillTint="3F"/>
      </w:tcPr>
    </w:tblStylePr>
  </w:style>
  <w:style w:type="table" w:styleId="41">
    <w:name w:val="Light List"/>
    <w:basedOn w:val="32"/>
    <w:qFormat/>
    <w:uiPriority w:val="61"/>
    <w:pPr>
      <w:spacing w:after="0" w:line="240" w:lineRule="auto"/>
    </w:pPr>
    <w:tblPr>
      <w:tblBorders>
        <w:top w:val="single" w:color="000000" w:themeColor="text1" w:sz="8" w:space="0"/>
        <w:left w:val="single" w:color="000000" w:themeColor="text1" w:sz="8" w:space="0"/>
        <w:bottom w:val="single" w:color="000000" w:themeColor="text1" w:sz="8" w:space="0"/>
        <w:right w:val="single" w:color="000000" w:themeColor="text1" w:sz="8" w:space="0"/>
      </w:tblBorders>
      <w:tblCellMar>
        <w:top w:w="0" w:type="dxa"/>
        <w:left w:w="108" w:type="dxa"/>
        <w:bottom w:w="0" w:type="dxa"/>
        <w:right w:w="108" w:type="dxa"/>
      </w:tblCellMar>
    </w:tblPr>
    <w:tblStylePr w:type="firstRow">
      <w:pPr>
        <w:spacing w:before="0" w:after="0" w:line="240" w:lineRule="auto"/>
      </w:pPr>
      <w:rPr>
        <w:b/>
        <w:bCs/>
        <w:color w:val="FFFFFF" w:themeColor="background1"/>
        <w14:textFill>
          <w14:solidFill>
            <w14:schemeClr w14:val="bg1"/>
          </w14:solidFill>
        </w14:textFill>
      </w:rPr>
      <w:tblPr/>
      <w:tcPr>
        <w:shd w:val="clear" w:color="auto" w:fill="000000" w:themeFill="text1"/>
      </w:tcPr>
    </w:tblStylePr>
    <w:tblStylePr w:type="lastRow">
      <w:pPr>
        <w:spacing w:before="0" w:after="0" w:line="240" w:lineRule="auto"/>
      </w:pPr>
      <w:rPr>
        <w:b/>
        <w:bCs/>
      </w:rPr>
      <w:tblPr/>
      <w:tcPr>
        <w:tcBorders>
          <w:top w:val="double" w:color="000000" w:themeColor="text1" w:sz="6" w:space="0"/>
          <w:left w:val="single" w:color="000000" w:themeColor="text1" w:sz="8" w:space="0"/>
          <w:bottom w:val="single" w:color="000000" w:themeColor="text1" w:sz="8" w:space="0"/>
          <w:right w:val="single" w:color="000000" w:themeColor="text1" w:sz="8" w:space="0"/>
        </w:tcBorders>
      </w:tcPr>
    </w:tblStylePr>
    <w:tblStylePr w:type="firstCol">
      <w:rPr>
        <w:b/>
        <w:bCs/>
      </w:rPr>
    </w:tblStylePr>
    <w:tblStylePr w:type="lastCol">
      <w:rPr>
        <w:b/>
        <w:bCs/>
      </w:rPr>
    </w:tblStylePr>
    <w:tblStylePr w:type="band1Vert">
      <w:tblPr/>
      <w:tcPr>
        <w:tcBorders>
          <w:top w:val="single" w:color="000000" w:themeColor="text1" w:sz="8" w:space="0"/>
          <w:left w:val="single" w:color="000000" w:themeColor="text1" w:sz="8" w:space="0"/>
          <w:bottom w:val="single" w:color="000000" w:themeColor="text1" w:sz="8" w:space="0"/>
          <w:right w:val="single" w:color="000000" w:themeColor="text1" w:sz="8" w:space="0"/>
        </w:tcBorders>
      </w:tcPr>
    </w:tblStylePr>
    <w:tblStylePr w:type="band1Horz">
      <w:tblPr/>
      <w:tcPr>
        <w:tcBorders>
          <w:top w:val="single" w:color="000000" w:themeColor="text1" w:sz="8" w:space="0"/>
          <w:left w:val="single" w:color="000000" w:themeColor="text1" w:sz="8" w:space="0"/>
          <w:bottom w:val="single" w:color="000000" w:themeColor="text1" w:sz="8" w:space="0"/>
          <w:right w:val="single" w:color="000000" w:themeColor="text1" w:sz="8" w:space="0"/>
        </w:tcBorders>
      </w:tcPr>
    </w:tblStylePr>
  </w:style>
  <w:style w:type="table" w:styleId="42">
    <w:name w:val="Light List Accent 1"/>
    <w:basedOn w:val="32"/>
    <w:qFormat/>
    <w:uiPriority w:val="61"/>
    <w:pPr>
      <w:spacing w:after="0" w:line="240" w:lineRule="auto"/>
    </w:pPr>
    <w:tblPr>
      <w:tblBorders>
        <w:top w:val="single" w:color="4F81BD" w:themeColor="accent1" w:sz="8" w:space="0"/>
        <w:left w:val="single" w:color="4F81BD" w:themeColor="accent1" w:sz="8" w:space="0"/>
        <w:bottom w:val="single" w:color="4F81BD" w:themeColor="accent1" w:sz="8" w:space="0"/>
        <w:right w:val="single" w:color="4F81BD" w:themeColor="accent1" w:sz="8" w:space="0"/>
      </w:tblBorders>
      <w:tblCellMar>
        <w:top w:w="0" w:type="dxa"/>
        <w:left w:w="108" w:type="dxa"/>
        <w:bottom w:w="0" w:type="dxa"/>
        <w:right w:w="108" w:type="dxa"/>
      </w:tblCellMar>
    </w:tblPr>
    <w:tblStylePr w:type="firstRow">
      <w:pPr>
        <w:spacing w:before="0" w:after="0" w:line="240" w:lineRule="auto"/>
      </w:pPr>
      <w:rPr>
        <w:b/>
        <w:bCs/>
        <w:color w:val="FFFFFF" w:themeColor="background1"/>
        <w14:textFill>
          <w14:solidFill>
            <w14:schemeClr w14:val="bg1"/>
          </w14:solidFill>
        </w14:textFill>
      </w:rPr>
      <w:tblPr/>
      <w:tcPr>
        <w:shd w:val="clear" w:color="auto" w:fill="4F81BD" w:themeFill="accent1"/>
      </w:tcPr>
    </w:tblStylePr>
    <w:tblStylePr w:type="lastRow">
      <w:pPr>
        <w:spacing w:before="0" w:after="0" w:line="240" w:lineRule="auto"/>
      </w:pPr>
      <w:rPr>
        <w:b/>
        <w:bCs/>
      </w:rPr>
      <w:tblPr/>
      <w:tcPr>
        <w:tcBorders>
          <w:top w:val="double" w:color="4F81BD" w:themeColor="accent1" w:sz="6" w:space="0"/>
          <w:left w:val="single" w:color="4F81BD" w:themeColor="accent1" w:sz="8" w:space="0"/>
          <w:bottom w:val="single" w:color="4F81BD" w:themeColor="accent1" w:sz="8" w:space="0"/>
          <w:right w:val="single" w:color="4F81BD" w:themeColor="accent1" w:sz="8" w:space="0"/>
        </w:tcBorders>
      </w:tcPr>
    </w:tblStylePr>
    <w:tblStylePr w:type="firstCol">
      <w:rPr>
        <w:b/>
        <w:bCs/>
      </w:rPr>
    </w:tblStylePr>
    <w:tblStylePr w:type="lastCol">
      <w:rPr>
        <w:b/>
        <w:bCs/>
      </w:rPr>
    </w:tblStylePr>
    <w:tblStylePr w:type="band1Vert">
      <w:tblPr/>
      <w:tcPr>
        <w:tcBorders>
          <w:top w:val="single" w:color="4F81BD" w:themeColor="accent1" w:sz="8" w:space="0"/>
          <w:left w:val="single" w:color="4F81BD" w:themeColor="accent1" w:sz="8" w:space="0"/>
          <w:bottom w:val="single" w:color="4F81BD" w:themeColor="accent1" w:sz="8" w:space="0"/>
          <w:right w:val="single" w:color="4F81BD" w:themeColor="accent1" w:sz="8" w:space="0"/>
        </w:tcBorders>
      </w:tcPr>
    </w:tblStylePr>
    <w:tblStylePr w:type="band1Horz">
      <w:tblPr/>
      <w:tcPr>
        <w:tcBorders>
          <w:top w:val="single" w:color="4F81BD" w:themeColor="accent1" w:sz="8" w:space="0"/>
          <w:left w:val="single" w:color="4F81BD" w:themeColor="accent1" w:sz="8" w:space="0"/>
          <w:bottom w:val="single" w:color="4F81BD" w:themeColor="accent1" w:sz="8" w:space="0"/>
          <w:right w:val="single" w:color="4F81BD" w:themeColor="accent1" w:sz="8" w:space="0"/>
        </w:tcBorders>
      </w:tcPr>
    </w:tblStylePr>
  </w:style>
  <w:style w:type="table" w:styleId="43">
    <w:name w:val="Light List Accent 2"/>
    <w:basedOn w:val="32"/>
    <w:qFormat/>
    <w:uiPriority w:val="61"/>
    <w:pPr>
      <w:spacing w:after="0" w:line="240" w:lineRule="auto"/>
    </w:pPr>
    <w:tblPr>
      <w:tblBorders>
        <w:top w:val="single" w:color="C0504D" w:themeColor="accent2" w:sz="8" w:space="0"/>
        <w:left w:val="single" w:color="C0504D" w:themeColor="accent2" w:sz="8" w:space="0"/>
        <w:bottom w:val="single" w:color="C0504D" w:themeColor="accent2" w:sz="8" w:space="0"/>
        <w:right w:val="single" w:color="C0504D" w:themeColor="accent2" w:sz="8" w:space="0"/>
      </w:tblBorders>
      <w:tblCellMar>
        <w:top w:w="0" w:type="dxa"/>
        <w:left w:w="108" w:type="dxa"/>
        <w:bottom w:w="0" w:type="dxa"/>
        <w:right w:w="108" w:type="dxa"/>
      </w:tblCellMar>
    </w:tblPr>
    <w:tblStylePr w:type="firstRow">
      <w:pPr>
        <w:spacing w:before="0" w:after="0" w:line="240" w:lineRule="auto"/>
      </w:pPr>
      <w:rPr>
        <w:b/>
        <w:bCs/>
        <w:color w:val="FFFFFF" w:themeColor="background1"/>
        <w14:textFill>
          <w14:solidFill>
            <w14:schemeClr w14:val="bg1"/>
          </w14:solidFill>
        </w14:textFill>
      </w:rPr>
      <w:tblPr/>
      <w:tcPr>
        <w:shd w:val="clear" w:color="auto" w:fill="C0504D" w:themeFill="accent2"/>
      </w:tcPr>
    </w:tblStylePr>
    <w:tblStylePr w:type="lastRow">
      <w:pPr>
        <w:spacing w:before="0" w:after="0" w:line="240" w:lineRule="auto"/>
      </w:pPr>
      <w:rPr>
        <w:b/>
        <w:bCs/>
      </w:rPr>
      <w:tblPr/>
      <w:tcPr>
        <w:tcBorders>
          <w:top w:val="double" w:color="C0504D" w:themeColor="accent2" w:sz="6" w:space="0"/>
          <w:left w:val="single" w:color="C0504D" w:themeColor="accent2" w:sz="8" w:space="0"/>
          <w:bottom w:val="single" w:color="C0504D" w:themeColor="accent2" w:sz="8" w:space="0"/>
          <w:right w:val="single" w:color="C0504D" w:themeColor="accent2" w:sz="8" w:space="0"/>
        </w:tcBorders>
      </w:tcPr>
    </w:tblStylePr>
    <w:tblStylePr w:type="firstCol">
      <w:rPr>
        <w:b/>
        <w:bCs/>
      </w:rPr>
    </w:tblStylePr>
    <w:tblStylePr w:type="lastCol">
      <w:rPr>
        <w:b/>
        <w:bCs/>
      </w:rPr>
    </w:tblStylePr>
    <w:tblStylePr w:type="band1Vert">
      <w:tblPr/>
      <w:tcPr>
        <w:tcBorders>
          <w:top w:val="single" w:color="C0504D" w:themeColor="accent2" w:sz="8" w:space="0"/>
          <w:left w:val="single" w:color="C0504D" w:themeColor="accent2" w:sz="8" w:space="0"/>
          <w:bottom w:val="single" w:color="C0504D" w:themeColor="accent2" w:sz="8" w:space="0"/>
          <w:right w:val="single" w:color="C0504D" w:themeColor="accent2" w:sz="8" w:space="0"/>
        </w:tcBorders>
      </w:tcPr>
    </w:tblStylePr>
    <w:tblStylePr w:type="band1Horz">
      <w:tblPr/>
      <w:tcPr>
        <w:tcBorders>
          <w:top w:val="single" w:color="C0504D" w:themeColor="accent2" w:sz="8" w:space="0"/>
          <w:left w:val="single" w:color="C0504D" w:themeColor="accent2" w:sz="8" w:space="0"/>
          <w:bottom w:val="single" w:color="C0504D" w:themeColor="accent2" w:sz="8" w:space="0"/>
          <w:right w:val="single" w:color="C0504D" w:themeColor="accent2" w:sz="8" w:space="0"/>
        </w:tcBorders>
      </w:tcPr>
    </w:tblStylePr>
  </w:style>
  <w:style w:type="table" w:styleId="44">
    <w:name w:val="Light List Accent 3"/>
    <w:basedOn w:val="32"/>
    <w:qFormat/>
    <w:uiPriority w:val="61"/>
    <w:pPr>
      <w:spacing w:after="0" w:line="240" w:lineRule="auto"/>
    </w:pPr>
    <w:tblPr>
      <w:tblBorders>
        <w:top w:val="single" w:color="9BBB59" w:themeColor="accent3" w:sz="8" w:space="0"/>
        <w:left w:val="single" w:color="9BBB59" w:themeColor="accent3" w:sz="8" w:space="0"/>
        <w:bottom w:val="single" w:color="9BBB59" w:themeColor="accent3" w:sz="8" w:space="0"/>
        <w:right w:val="single" w:color="9BBB59" w:themeColor="accent3" w:sz="8" w:space="0"/>
      </w:tblBorders>
      <w:tblCellMar>
        <w:top w:w="0" w:type="dxa"/>
        <w:left w:w="108" w:type="dxa"/>
        <w:bottom w:w="0" w:type="dxa"/>
        <w:right w:w="108" w:type="dxa"/>
      </w:tblCellMar>
    </w:tblPr>
    <w:tblStylePr w:type="firstRow">
      <w:pPr>
        <w:spacing w:before="0" w:after="0" w:line="240" w:lineRule="auto"/>
      </w:pPr>
      <w:rPr>
        <w:b/>
        <w:bCs/>
        <w:color w:val="FFFFFF" w:themeColor="background1"/>
        <w14:textFill>
          <w14:solidFill>
            <w14:schemeClr w14:val="bg1"/>
          </w14:solidFill>
        </w14:textFill>
      </w:rPr>
      <w:tblPr/>
      <w:tcPr>
        <w:shd w:val="clear" w:color="auto" w:fill="9BBB59" w:themeFill="accent3"/>
      </w:tcPr>
    </w:tblStylePr>
    <w:tblStylePr w:type="lastRow">
      <w:pPr>
        <w:spacing w:before="0" w:after="0" w:line="240" w:lineRule="auto"/>
      </w:pPr>
      <w:rPr>
        <w:b/>
        <w:bCs/>
      </w:rPr>
      <w:tblPr/>
      <w:tcPr>
        <w:tcBorders>
          <w:top w:val="double" w:color="9BBB59" w:themeColor="accent3" w:sz="6" w:space="0"/>
          <w:left w:val="single" w:color="9BBB59" w:themeColor="accent3" w:sz="8" w:space="0"/>
          <w:bottom w:val="single" w:color="9BBB59" w:themeColor="accent3" w:sz="8" w:space="0"/>
          <w:right w:val="single" w:color="9BBB59" w:themeColor="accent3" w:sz="8" w:space="0"/>
        </w:tcBorders>
      </w:tcPr>
    </w:tblStylePr>
    <w:tblStylePr w:type="firstCol">
      <w:rPr>
        <w:b/>
        <w:bCs/>
      </w:rPr>
    </w:tblStylePr>
    <w:tblStylePr w:type="lastCol">
      <w:rPr>
        <w:b/>
        <w:bCs/>
      </w:rPr>
    </w:tblStylePr>
    <w:tblStylePr w:type="band1Vert">
      <w:tblPr/>
      <w:tcPr>
        <w:tcBorders>
          <w:top w:val="single" w:color="9BBB59" w:themeColor="accent3" w:sz="8" w:space="0"/>
          <w:left w:val="single" w:color="9BBB59" w:themeColor="accent3" w:sz="8" w:space="0"/>
          <w:bottom w:val="single" w:color="9BBB59" w:themeColor="accent3" w:sz="8" w:space="0"/>
          <w:right w:val="single" w:color="9BBB59" w:themeColor="accent3" w:sz="8" w:space="0"/>
        </w:tcBorders>
      </w:tcPr>
    </w:tblStylePr>
    <w:tblStylePr w:type="band1Horz">
      <w:tblPr/>
      <w:tcPr>
        <w:tcBorders>
          <w:top w:val="single" w:color="9BBB59" w:themeColor="accent3" w:sz="8" w:space="0"/>
          <w:left w:val="single" w:color="9BBB59" w:themeColor="accent3" w:sz="8" w:space="0"/>
          <w:bottom w:val="single" w:color="9BBB59" w:themeColor="accent3" w:sz="8" w:space="0"/>
          <w:right w:val="single" w:color="9BBB59" w:themeColor="accent3" w:sz="8" w:space="0"/>
        </w:tcBorders>
      </w:tcPr>
    </w:tblStylePr>
  </w:style>
  <w:style w:type="table" w:styleId="45">
    <w:name w:val="Light List Accent 4"/>
    <w:basedOn w:val="32"/>
    <w:qFormat/>
    <w:uiPriority w:val="61"/>
    <w:pPr>
      <w:spacing w:after="0" w:line="240" w:lineRule="auto"/>
    </w:pPr>
    <w:tblPr>
      <w:tblBorders>
        <w:top w:val="single" w:color="8064A2" w:themeColor="accent4" w:sz="8" w:space="0"/>
        <w:left w:val="single" w:color="8064A2" w:themeColor="accent4" w:sz="8" w:space="0"/>
        <w:bottom w:val="single" w:color="8064A2" w:themeColor="accent4" w:sz="8" w:space="0"/>
        <w:right w:val="single" w:color="8064A2" w:themeColor="accent4" w:sz="8" w:space="0"/>
      </w:tblBorders>
      <w:tblCellMar>
        <w:top w:w="0" w:type="dxa"/>
        <w:left w:w="108" w:type="dxa"/>
        <w:bottom w:w="0" w:type="dxa"/>
        <w:right w:w="108" w:type="dxa"/>
      </w:tblCellMar>
    </w:tblPr>
    <w:tblStylePr w:type="firstRow">
      <w:pPr>
        <w:spacing w:before="0" w:after="0" w:line="240" w:lineRule="auto"/>
      </w:pPr>
      <w:rPr>
        <w:b/>
        <w:bCs/>
        <w:color w:val="FFFFFF" w:themeColor="background1"/>
        <w14:textFill>
          <w14:solidFill>
            <w14:schemeClr w14:val="bg1"/>
          </w14:solidFill>
        </w14:textFill>
      </w:rPr>
      <w:tblPr/>
      <w:tcPr>
        <w:shd w:val="clear" w:color="auto" w:fill="8064A2" w:themeFill="accent4"/>
      </w:tcPr>
    </w:tblStylePr>
    <w:tblStylePr w:type="lastRow">
      <w:pPr>
        <w:spacing w:before="0" w:after="0" w:line="240" w:lineRule="auto"/>
      </w:pPr>
      <w:rPr>
        <w:b/>
        <w:bCs/>
      </w:rPr>
      <w:tblPr/>
      <w:tcPr>
        <w:tcBorders>
          <w:top w:val="double" w:color="8064A2" w:themeColor="accent4" w:sz="6" w:space="0"/>
          <w:left w:val="single" w:color="8064A2" w:themeColor="accent4" w:sz="8" w:space="0"/>
          <w:bottom w:val="single" w:color="8064A2" w:themeColor="accent4" w:sz="8" w:space="0"/>
          <w:right w:val="single" w:color="8064A2" w:themeColor="accent4" w:sz="8" w:space="0"/>
        </w:tcBorders>
      </w:tcPr>
    </w:tblStylePr>
    <w:tblStylePr w:type="firstCol">
      <w:rPr>
        <w:b/>
        <w:bCs/>
      </w:rPr>
    </w:tblStylePr>
    <w:tblStylePr w:type="lastCol">
      <w:rPr>
        <w:b/>
        <w:bCs/>
      </w:rPr>
    </w:tblStylePr>
    <w:tblStylePr w:type="band1Vert">
      <w:tblPr/>
      <w:tcPr>
        <w:tcBorders>
          <w:top w:val="single" w:color="8064A2" w:themeColor="accent4" w:sz="8" w:space="0"/>
          <w:left w:val="single" w:color="8064A2" w:themeColor="accent4" w:sz="8" w:space="0"/>
          <w:bottom w:val="single" w:color="8064A2" w:themeColor="accent4" w:sz="8" w:space="0"/>
          <w:right w:val="single" w:color="8064A2" w:themeColor="accent4" w:sz="8" w:space="0"/>
        </w:tcBorders>
      </w:tcPr>
    </w:tblStylePr>
    <w:tblStylePr w:type="band1Horz">
      <w:tblPr/>
      <w:tcPr>
        <w:tcBorders>
          <w:top w:val="single" w:color="8064A2" w:themeColor="accent4" w:sz="8" w:space="0"/>
          <w:left w:val="single" w:color="8064A2" w:themeColor="accent4" w:sz="8" w:space="0"/>
          <w:bottom w:val="single" w:color="8064A2" w:themeColor="accent4" w:sz="8" w:space="0"/>
          <w:right w:val="single" w:color="8064A2" w:themeColor="accent4" w:sz="8" w:space="0"/>
        </w:tcBorders>
      </w:tcPr>
    </w:tblStylePr>
  </w:style>
  <w:style w:type="table" w:styleId="46">
    <w:name w:val="Light List Accent 5"/>
    <w:basedOn w:val="32"/>
    <w:qFormat/>
    <w:uiPriority w:val="61"/>
    <w:pPr>
      <w:spacing w:after="0" w:line="240" w:lineRule="auto"/>
    </w:pPr>
    <w:tblPr>
      <w:tblBorders>
        <w:top w:val="single" w:color="4BACC6" w:themeColor="accent5" w:sz="8" w:space="0"/>
        <w:left w:val="single" w:color="4BACC6" w:themeColor="accent5" w:sz="8" w:space="0"/>
        <w:bottom w:val="single" w:color="4BACC6" w:themeColor="accent5" w:sz="8" w:space="0"/>
        <w:right w:val="single" w:color="4BACC6" w:themeColor="accent5" w:sz="8" w:space="0"/>
      </w:tblBorders>
      <w:tblCellMar>
        <w:top w:w="0" w:type="dxa"/>
        <w:left w:w="108" w:type="dxa"/>
        <w:bottom w:w="0" w:type="dxa"/>
        <w:right w:w="108" w:type="dxa"/>
      </w:tblCellMar>
    </w:tblPr>
    <w:tblStylePr w:type="firstRow">
      <w:pPr>
        <w:spacing w:before="0" w:after="0" w:line="240" w:lineRule="auto"/>
      </w:pPr>
      <w:rPr>
        <w:b/>
        <w:bCs/>
        <w:color w:val="FFFFFF" w:themeColor="background1"/>
        <w14:textFill>
          <w14:solidFill>
            <w14:schemeClr w14:val="bg1"/>
          </w14:solidFill>
        </w14:textFill>
      </w:rPr>
      <w:tblPr/>
      <w:tcPr>
        <w:shd w:val="clear" w:color="auto" w:fill="4BACC6" w:themeFill="accent5"/>
      </w:tcPr>
    </w:tblStylePr>
    <w:tblStylePr w:type="lastRow">
      <w:pPr>
        <w:spacing w:before="0" w:after="0" w:line="240" w:lineRule="auto"/>
      </w:pPr>
      <w:rPr>
        <w:b/>
        <w:bCs/>
      </w:rPr>
      <w:tblPr/>
      <w:tcPr>
        <w:tcBorders>
          <w:top w:val="double" w:color="4BACC6" w:themeColor="accent5" w:sz="6" w:space="0"/>
          <w:left w:val="single" w:color="4BACC6" w:themeColor="accent5" w:sz="8" w:space="0"/>
          <w:bottom w:val="single" w:color="4BACC6" w:themeColor="accent5" w:sz="8" w:space="0"/>
          <w:right w:val="single" w:color="4BACC6" w:themeColor="accent5" w:sz="8" w:space="0"/>
        </w:tcBorders>
      </w:tcPr>
    </w:tblStylePr>
    <w:tblStylePr w:type="firstCol">
      <w:rPr>
        <w:b/>
        <w:bCs/>
      </w:rPr>
    </w:tblStylePr>
    <w:tblStylePr w:type="lastCol">
      <w:rPr>
        <w:b/>
        <w:bCs/>
      </w:rPr>
    </w:tblStylePr>
    <w:tblStylePr w:type="band1Vert">
      <w:tblPr/>
      <w:tcPr>
        <w:tcBorders>
          <w:top w:val="single" w:color="4BACC6" w:themeColor="accent5" w:sz="8" w:space="0"/>
          <w:left w:val="single" w:color="4BACC6" w:themeColor="accent5" w:sz="8" w:space="0"/>
          <w:bottom w:val="single" w:color="4BACC6" w:themeColor="accent5" w:sz="8" w:space="0"/>
          <w:right w:val="single" w:color="4BACC6" w:themeColor="accent5" w:sz="8" w:space="0"/>
        </w:tcBorders>
      </w:tcPr>
    </w:tblStylePr>
    <w:tblStylePr w:type="band1Horz">
      <w:tblPr/>
      <w:tcPr>
        <w:tcBorders>
          <w:top w:val="single" w:color="4BACC6" w:themeColor="accent5" w:sz="8" w:space="0"/>
          <w:left w:val="single" w:color="4BACC6" w:themeColor="accent5" w:sz="8" w:space="0"/>
          <w:bottom w:val="single" w:color="4BACC6" w:themeColor="accent5" w:sz="8" w:space="0"/>
          <w:right w:val="single" w:color="4BACC6" w:themeColor="accent5" w:sz="8" w:space="0"/>
        </w:tcBorders>
      </w:tcPr>
    </w:tblStylePr>
  </w:style>
  <w:style w:type="table" w:styleId="47">
    <w:name w:val="Light List Accent 6"/>
    <w:basedOn w:val="32"/>
    <w:qFormat/>
    <w:uiPriority w:val="61"/>
    <w:pPr>
      <w:spacing w:after="0" w:line="240" w:lineRule="auto"/>
    </w:pPr>
    <w:tblPr>
      <w:tblBorders>
        <w:top w:val="single" w:color="F79646" w:themeColor="accent6" w:sz="8" w:space="0"/>
        <w:left w:val="single" w:color="F79646" w:themeColor="accent6" w:sz="8" w:space="0"/>
        <w:bottom w:val="single" w:color="F79646" w:themeColor="accent6" w:sz="8" w:space="0"/>
        <w:right w:val="single" w:color="F79646" w:themeColor="accent6" w:sz="8" w:space="0"/>
      </w:tblBorders>
      <w:tblCellMar>
        <w:top w:w="0" w:type="dxa"/>
        <w:left w:w="108" w:type="dxa"/>
        <w:bottom w:w="0" w:type="dxa"/>
        <w:right w:w="108" w:type="dxa"/>
      </w:tblCellMar>
    </w:tblPr>
    <w:tblStylePr w:type="firstRow">
      <w:pPr>
        <w:spacing w:before="0" w:after="0" w:line="240" w:lineRule="auto"/>
      </w:pPr>
      <w:rPr>
        <w:b/>
        <w:bCs/>
        <w:color w:val="FFFFFF" w:themeColor="background1"/>
        <w14:textFill>
          <w14:solidFill>
            <w14:schemeClr w14:val="bg1"/>
          </w14:solidFill>
        </w14:textFill>
      </w:rPr>
      <w:tblPr/>
      <w:tcPr>
        <w:shd w:val="clear" w:color="auto" w:fill="F79646" w:themeFill="accent6"/>
      </w:tcPr>
    </w:tblStylePr>
    <w:tblStylePr w:type="lastRow">
      <w:pPr>
        <w:spacing w:before="0" w:after="0" w:line="240" w:lineRule="auto"/>
      </w:pPr>
      <w:rPr>
        <w:b/>
        <w:bCs/>
      </w:rPr>
      <w:tblPr/>
      <w:tcPr>
        <w:tcBorders>
          <w:top w:val="double" w:color="F79646" w:themeColor="accent6" w:sz="6" w:space="0"/>
          <w:left w:val="single" w:color="F79646" w:themeColor="accent6" w:sz="8" w:space="0"/>
          <w:bottom w:val="single" w:color="F79646" w:themeColor="accent6" w:sz="8" w:space="0"/>
          <w:right w:val="single" w:color="F79646" w:themeColor="accent6" w:sz="8" w:space="0"/>
        </w:tcBorders>
      </w:tcPr>
    </w:tblStylePr>
    <w:tblStylePr w:type="firstCol">
      <w:rPr>
        <w:b/>
        <w:bCs/>
      </w:rPr>
    </w:tblStylePr>
    <w:tblStylePr w:type="lastCol">
      <w:rPr>
        <w:b/>
        <w:bCs/>
      </w:rPr>
    </w:tblStylePr>
    <w:tblStylePr w:type="band1Vert">
      <w:tblPr/>
      <w:tcPr>
        <w:tcBorders>
          <w:top w:val="single" w:color="F79646" w:themeColor="accent6" w:sz="8" w:space="0"/>
          <w:left w:val="single" w:color="F79646" w:themeColor="accent6" w:sz="8" w:space="0"/>
          <w:bottom w:val="single" w:color="F79646" w:themeColor="accent6" w:sz="8" w:space="0"/>
          <w:right w:val="single" w:color="F79646" w:themeColor="accent6" w:sz="8" w:space="0"/>
        </w:tcBorders>
      </w:tcPr>
    </w:tblStylePr>
    <w:tblStylePr w:type="band1Horz">
      <w:tblPr/>
      <w:tcPr>
        <w:tcBorders>
          <w:top w:val="single" w:color="F79646" w:themeColor="accent6" w:sz="8" w:space="0"/>
          <w:left w:val="single" w:color="F79646" w:themeColor="accent6" w:sz="8" w:space="0"/>
          <w:bottom w:val="single" w:color="F79646" w:themeColor="accent6" w:sz="8" w:space="0"/>
          <w:right w:val="single" w:color="F79646" w:themeColor="accent6" w:sz="8" w:space="0"/>
        </w:tcBorders>
      </w:tcPr>
    </w:tblStylePr>
  </w:style>
  <w:style w:type="table" w:styleId="48">
    <w:name w:val="Light Grid"/>
    <w:basedOn w:val="32"/>
    <w:qFormat/>
    <w:uiPriority w:val="62"/>
    <w:pPr>
      <w:spacing w:after="0" w:line="240" w:lineRule="auto"/>
    </w:pPr>
    <w:tblPr>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
    <w:tblStylePr w:type="firstRow">
      <w:pPr>
        <w:spacing w:before="0" w:after="0" w:line="240" w:lineRule="auto"/>
      </w:pPr>
      <w:rPr>
        <w:rFonts w:asciiTheme="majorHAnsi" w:hAnsiTheme="majorHAnsi" w:eastAsiaTheme="majorEastAsia" w:cstheme="majorBidi"/>
        <w:b/>
        <w:bCs/>
      </w:rPr>
      <w:tblPr/>
      <w:tcPr>
        <w:tcBorders>
          <w:top w:val="single" w:color="000000" w:themeColor="text1" w:sz="8" w:space="0"/>
          <w:left w:val="single" w:color="000000" w:themeColor="text1" w:sz="8" w:space="0"/>
          <w:bottom w:val="single" w:color="000000" w:themeColor="text1" w:sz="18" w:space="0"/>
          <w:right w:val="single" w:color="000000" w:themeColor="text1" w:sz="8" w:space="0"/>
          <w:insideH w:val="nil"/>
          <w:insideV w:val="single"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000000" w:themeColor="text1" w:sz="6" w:space="0"/>
          <w:left w:val="single" w:color="000000" w:themeColor="text1" w:sz="8" w:space="0"/>
          <w:bottom w:val="single" w:color="000000" w:themeColor="text1" w:sz="8" w:space="0"/>
          <w:right w:val="single" w:color="000000" w:themeColor="text1" w:sz="8" w:space="0"/>
          <w:insideH w:val="nil"/>
          <w:insideV w:val="single" w:sz="8" w:space="0"/>
        </w:tcBorders>
      </w:tcPr>
    </w:tblStylePr>
    <w:tblStylePr w:type="firstCol">
      <w:rPr>
        <w:rFonts w:asciiTheme="majorHAnsi" w:hAnsiTheme="majorHAnsi" w:eastAsiaTheme="majorEastAsia" w:cstheme="majorBidi"/>
        <w:b/>
        <w:bCs/>
      </w:rPr>
    </w:tblStylePr>
    <w:tblStylePr w:type="lastCol">
      <w:rPr>
        <w:rFonts w:asciiTheme="majorHAnsi" w:hAnsiTheme="majorHAnsi" w:eastAsiaTheme="majorEastAsia" w:cstheme="majorBidi"/>
        <w:b/>
        <w:bCs/>
      </w:rPr>
      <w:tblPr/>
      <w:tcPr>
        <w:tcBorders>
          <w:top w:val="single" w:color="000000" w:themeColor="text1" w:sz="8" w:space="0"/>
          <w:left w:val="single" w:color="000000" w:themeColor="text1" w:sz="8" w:space="0"/>
          <w:bottom w:val="single" w:color="000000" w:themeColor="text1" w:sz="8" w:space="0"/>
          <w:right w:val="single" w:color="000000" w:themeColor="text1" w:sz="8" w:space="0"/>
        </w:tcBorders>
      </w:tcPr>
    </w:tblStylePr>
    <w:tblStylePr w:type="band1Vert">
      <w:tblPr/>
      <w:tcPr>
        <w:tcBorders>
          <w:top w:val="single" w:color="000000" w:themeColor="text1" w:sz="8" w:space="0"/>
          <w:left w:val="single" w:color="000000" w:themeColor="text1" w:sz="8" w:space="0"/>
          <w:bottom w:val="single" w:color="000000" w:themeColor="text1" w:sz="8" w:space="0"/>
          <w:right w:val="single" w:color="000000" w:themeColor="text1" w:sz="8" w:space="0"/>
        </w:tcBorders>
        <w:shd w:val="clear" w:color="auto" w:fill="BFBFBF" w:themeFill="text1" w:themeFillTint="3F"/>
      </w:tcPr>
    </w:tblStylePr>
    <w:tblStylePr w:type="band1Horz">
      <w:tblPr/>
      <w:tcPr>
        <w:tcBorders>
          <w:top w:val="single" w:color="000000" w:themeColor="text1" w:sz="8" w:space="0"/>
          <w:left w:val="single" w:color="000000" w:themeColor="text1" w:sz="8" w:space="0"/>
          <w:bottom w:val="single" w:color="000000" w:themeColor="text1" w:sz="8" w:space="0"/>
          <w:right w:val="single" w:color="000000" w:themeColor="text1" w:sz="8" w:space="0"/>
          <w:insideV w:val="single" w:sz="8" w:space="0"/>
        </w:tcBorders>
        <w:shd w:val="clear" w:color="auto" w:fill="BFBFBF" w:themeFill="text1" w:themeFillTint="3F"/>
      </w:tcPr>
    </w:tblStylePr>
    <w:tblStylePr w:type="band2Horz">
      <w:tblPr/>
      <w:tcPr>
        <w:tcBorders>
          <w:top w:val="single" w:color="000000" w:themeColor="text1" w:sz="8" w:space="0"/>
          <w:left w:val="single" w:color="000000" w:themeColor="text1" w:sz="8" w:space="0"/>
          <w:bottom w:val="single" w:color="000000" w:themeColor="text1" w:sz="8" w:space="0"/>
          <w:right w:val="single" w:color="000000" w:themeColor="text1" w:sz="8" w:space="0"/>
          <w:insideV w:val="single" w:sz="8" w:space="0"/>
        </w:tcBorders>
      </w:tcPr>
    </w:tblStylePr>
  </w:style>
  <w:style w:type="table" w:styleId="49">
    <w:name w:val="Light Grid Accent 1"/>
    <w:basedOn w:val="32"/>
    <w:qFormat/>
    <w:uiPriority w:val="62"/>
    <w:pPr>
      <w:spacing w:after="0" w:line="240" w:lineRule="auto"/>
    </w:pPr>
    <w:tblPr>
      <w:tblBorders>
        <w:top w:val="single" w:color="4F81BD" w:themeColor="accent1" w:sz="8" w:space="0"/>
        <w:left w:val="single" w:color="4F81BD" w:themeColor="accent1" w:sz="8" w:space="0"/>
        <w:bottom w:val="single" w:color="4F81BD" w:themeColor="accent1" w:sz="8" w:space="0"/>
        <w:right w:val="single" w:color="4F81BD" w:themeColor="accent1" w:sz="8" w:space="0"/>
        <w:insideH w:val="single" w:color="4F81BD" w:themeColor="accent1" w:sz="8" w:space="0"/>
        <w:insideV w:val="single" w:color="4F81BD" w:themeColor="accent1" w:sz="8" w:space="0"/>
      </w:tblBorders>
      <w:tblCellMar>
        <w:top w:w="0" w:type="dxa"/>
        <w:left w:w="108" w:type="dxa"/>
        <w:bottom w:w="0" w:type="dxa"/>
        <w:right w:w="108" w:type="dxa"/>
      </w:tblCellMar>
    </w:tblPr>
    <w:tblStylePr w:type="firstRow">
      <w:pPr>
        <w:spacing w:before="0" w:after="0" w:line="240" w:lineRule="auto"/>
      </w:pPr>
      <w:rPr>
        <w:rFonts w:asciiTheme="majorHAnsi" w:hAnsiTheme="majorHAnsi" w:eastAsiaTheme="majorEastAsia" w:cstheme="majorBidi"/>
        <w:b/>
        <w:bCs/>
      </w:rPr>
      <w:tblPr/>
      <w:tcPr>
        <w:tcBorders>
          <w:top w:val="single" w:color="4F81BD" w:themeColor="accent1" w:sz="8" w:space="0"/>
          <w:left w:val="single" w:color="4F81BD" w:themeColor="accent1" w:sz="8" w:space="0"/>
          <w:bottom w:val="single" w:color="4F81BD" w:themeColor="accent1" w:sz="18" w:space="0"/>
          <w:right w:val="single" w:color="4F81BD" w:themeColor="accent1" w:sz="8" w:space="0"/>
          <w:insideH w:val="nil"/>
          <w:insideV w:val="single"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4F81BD" w:themeColor="accent1" w:sz="6" w:space="0"/>
          <w:left w:val="single" w:color="4F81BD" w:themeColor="accent1" w:sz="8" w:space="0"/>
          <w:bottom w:val="single" w:color="4F81BD" w:themeColor="accent1" w:sz="8" w:space="0"/>
          <w:right w:val="single" w:color="4F81BD" w:themeColor="accent1" w:sz="8" w:space="0"/>
          <w:insideH w:val="nil"/>
          <w:insideV w:val="single" w:sz="8" w:space="0"/>
        </w:tcBorders>
      </w:tcPr>
    </w:tblStylePr>
    <w:tblStylePr w:type="firstCol">
      <w:rPr>
        <w:rFonts w:asciiTheme="majorHAnsi" w:hAnsiTheme="majorHAnsi" w:eastAsiaTheme="majorEastAsia" w:cstheme="majorBidi"/>
        <w:b/>
        <w:bCs/>
      </w:rPr>
    </w:tblStylePr>
    <w:tblStylePr w:type="lastCol">
      <w:rPr>
        <w:rFonts w:asciiTheme="majorHAnsi" w:hAnsiTheme="majorHAnsi" w:eastAsiaTheme="majorEastAsia" w:cstheme="majorBidi"/>
        <w:b/>
        <w:bCs/>
      </w:rPr>
      <w:tblPr/>
      <w:tcPr>
        <w:tcBorders>
          <w:top w:val="single" w:color="4F81BD" w:themeColor="accent1" w:sz="8" w:space="0"/>
          <w:left w:val="single" w:color="4F81BD" w:themeColor="accent1" w:sz="8" w:space="0"/>
          <w:bottom w:val="single" w:color="4F81BD" w:themeColor="accent1" w:sz="8" w:space="0"/>
          <w:right w:val="single" w:color="4F81BD" w:themeColor="accent1" w:sz="8" w:space="0"/>
        </w:tcBorders>
      </w:tcPr>
    </w:tblStylePr>
    <w:tblStylePr w:type="band1Vert">
      <w:tblPr/>
      <w:tcPr>
        <w:tcBorders>
          <w:top w:val="single" w:color="4F81BD" w:themeColor="accent1" w:sz="8" w:space="0"/>
          <w:left w:val="single" w:color="4F81BD" w:themeColor="accent1" w:sz="8" w:space="0"/>
          <w:bottom w:val="single" w:color="4F81BD" w:themeColor="accent1" w:sz="8" w:space="0"/>
          <w:right w:val="single" w:color="4F81BD" w:themeColor="accent1" w:sz="8" w:space="0"/>
        </w:tcBorders>
        <w:shd w:val="clear" w:color="auto" w:fill="D3DFEE" w:themeFill="accent1" w:themeFillTint="3F"/>
      </w:tcPr>
    </w:tblStylePr>
    <w:tblStylePr w:type="band1Horz">
      <w:tblPr/>
      <w:tcPr>
        <w:tcBorders>
          <w:top w:val="single" w:color="4F81BD" w:themeColor="accent1" w:sz="8" w:space="0"/>
          <w:left w:val="single" w:color="4F81BD" w:themeColor="accent1" w:sz="8" w:space="0"/>
          <w:bottom w:val="single" w:color="4F81BD" w:themeColor="accent1" w:sz="8" w:space="0"/>
          <w:right w:val="single" w:color="4F81BD" w:themeColor="accent1" w:sz="8" w:space="0"/>
          <w:insideV w:val="single" w:sz="8" w:space="0"/>
        </w:tcBorders>
        <w:shd w:val="clear" w:color="auto" w:fill="D3DFEE" w:themeFill="accent1" w:themeFillTint="3F"/>
      </w:tcPr>
    </w:tblStylePr>
    <w:tblStylePr w:type="band2Horz">
      <w:tblPr/>
      <w:tcPr>
        <w:tcBorders>
          <w:top w:val="single" w:color="4F81BD" w:themeColor="accent1" w:sz="8" w:space="0"/>
          <w:left w:val="single" w:color="4F81BD" w:themeColor="accent1" w:sz="8" w:space="0"/>
          <w:bottom w:val="single" w:color="4F81BD" w:themeColor="accent1" w:sz="8" w:space="0"/>
          <w:right w:val="single" w:color="4F81BD" w:themeColor="accent1" w:sz="8" w:space="0"/>
          <w:insideV w:val="single" w:sz="8" w:space="0"/>
        </w:tcBorders>
      </w:tcPr>
    </w:tblStylePr>
  </w:style>
  <w:style w:type="table" w:styleId="50">
    <w:name w:val="Light Grid Accent 2"/>
    <w:basedOn w:val="32"/>
    <w:qFormat/>
    <w:uiPriority w:val="62"/>
    <w:pPr>
      <w:spacing w:after="0" w:line="240" w:lineRule="auto"/>
    </w:pPr>
    <w:tblPr>
      <w:tblBorders>
        <w:top w:val="single" w:color="C0504D" w:themeColor="accent2" w:sz="8" w:space="0"/>
        <w:left w:val="single" w:color="C0504D" w:themeColor="accent2" w:sz="8" w:space="0"/>
        <w:bottom w:val="single" w:color="C0504D" w:themeColor="accent2" w:sz="8" w:space="0"/>
        <w:right w:val="single" w:color="C0504D" w:themeColor="accent2" w:sz="8" w:space="0"/>
        <w:insideH w:val="single" w:color="C0504D" w:themeColor="accent2" w:sz="8" w:space="0"/>
        <w:insideV w:val="single" w:color="C0504D" w:themeColor="accent2" w:sz="8" w:space="0"/>
      </w:tblBorders>
      <w:tblCellMar>
        <w:top w:w="0" w:type="dxa"/>
        <w:left w:w="108" w:type="dxa"/>
        <w:bottom w:w="0" w:type="dxa"/>
        <w:right w:w="108" w:type="dxa"/>
      </w:tblCellMar>
    </w:tblPr>
    <w:tblStylePr w:type="firstRow">
      <w:pPr>
        <w:spacing w:before="0" w:after="0" w:line="240" w:lineRule="auto"/>
      </w:pPr>
      <w:rPr>
        <w:rFonts w:asciiTheme="majorHAnsi" w:hAnsiTheme="majorHAnsi" w:eastAsiaTheme="majorEastAsia" w:cstheme="majorBidi"/>
        <w:b/>
        <w:bCs/>
      </w:rPr>
      <w:tblPr/>
      <w:tcPr>
        <w:tcBorders>
          <w:top w:val="single" w:color="C0504D" w:themeColor="accent2" w:sz="8" w:space="0"/>
          <w:left w:val="single" w:color="C0504D" w:themeColor="accent2" w:sz="8" w:space="0"/>
          <w:bottom w:val="single" w:color="C0504D" w:themeColor="accent2" w:sz="18" w:space="0"/>
          <w:right w:val="single" w:color="C0504D" w:themeColor="accent2" w:sz="8" w:space="0"/>
          <w:insideH w:val="nil"/>
          <w:insideV w:val="single"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C0504D" w:themeColor="accent2" w:sz="6" w:space="0"/>
          <w:left w:val="single" w:color="C0504D" w:themeColor="accent2" w:sz="8" w:space="0"/>
          <w:bottom w:val="single" w:color="C0504D" w:themeColor="accent2" w:sz="8" w:space="0"/>
          <w:right w:val="single" w:color="C0504D" w:themeColor="accent2" w:sz="8" w:space="0"/>
          <w:insideH w:val="nil"/>
          <w:insideV w:val="single" w:sz="8" w:space="0"/>
        </w:tcBorders>
      </w:tcPr>
    </w:tblStylePr>
    <w:tblStylePr w:type="firstCol">
      <w:rPr>
        <w:rFonts w:asciiTheme="majorHAnsi" w:hAnsiTheme="majorHAnsi" w:eastAsiaTheme="majorEastAsia" w:cstheme="majorBidi"/>
        <w:b/>
        <w:bCs/>
      </w:rPr>
    </w:tblStylePr>
    <w:tblStylePr w:type="lastCol">
      <w:rPr>
        <w:rFonts w:asciiTheme="majorHAnsi" w:hAnsiTheme="majorHAnsi" w:eastAsiaTheme="majorEastAsia" w:cstheme="majorBidi"/>
        <w:b/>
        <w:bCs/>
      </w:rPr>
      <w:tblPr/>
      <w:tcPr>
        <w:tcBorders>
          <w:top w:val="single" w:color="C0504D" w:themeColor="accent2" w:sz="8" w:space="0"/>
          <w:left w:val="single" w:color="C0504D" w:themeColor="accent2" w:sz="8" w:space="0"/>
          <w:bottom w:val="single" w:color="C0504D" w:themeColor="accent2" w:sz="8" w:space="0"/>
          <w:right w:val="single" w:color="C0504D" w:themeColor="accent2" w:sz="8" w:space="0"/>
        </w:tcBorders>
      </w:tcPr>
    </w:tblStylePr>
    <w:tblStylePr w:type="band1Vert">
      <w:tblPr/>
      <w:tcPr>
        <w:tcBorders>
          <w:top w:val="single" w:color="C0504D" w:themeColor="accent2" w:sz="8" w:space="0"/>
          <w:left w:val="single" w:color="C0504D" w:themeColor="accent2" w:sz="8" w:space="0"/>
          <w:bottom w:val="single" w:color="C0504D" w:themeColor="accent2" w:sz="8" w:space="0"/>
          <w:right w:val="single" w:color="C0504D" w:themeColor="accent2" w:sz="8" w:space="0"/>
        </w:tcBorders>
        <w:shd w:val="clear" w:color="auto" w:fill="EFD3D3" w:themeFill="accent2" w:themeFillTint="3F"/>
      </w:tcPr>
    </w:tblStylePr>
    <w:tblStylePr w:type="band1Horz">
      <w:tblPr/>
      <w:tcPr>
        <w:tcBorders>
          <w:top w:val="single" w:color="C0504D" w:themeColor="accent2" w:sz="8" w:space="0"/>
          <w:left w:val="single" w:color="C0504D" w:themeColor="accent2" w:sz="8" w:space="0"/>
          <w:bottom w:val="single" w:color="C0504D" w:themeColor="accent2" w:sz="8" w:space="0"/>
          <w:right w:val="single" w:color="C0504D" w:themeColor="accent2" w:sz="8" w:space="0"/>
          <w:insideV w:val="single" w:sz="8" w:space="0"/>
        </w:tcBorders>
        <w:shd w:val="clear" w:color="auto" w:fill="EFD3D3" w:themeFill="accent2" w:themeFillTint="3F"/>
      </w:tcPr>
    </w:tblStylePr>
    <w:tblStylePr w:type="band2Horz">
      <w:tblPr/>
      <w:tcPr>
        <w:tcBorders>
          <w:top w:val="single" w:color="C0504D" w:themeColor="accent2" w:sz="8" w:space="0"/>
          <w:left w:val="single" w:color="C0504D" w:themeColor="accent2" w:sz="8" w:space="0"/>
          <w:bottom w:val="single" w:color="C0504D" w:themeColor="accent2" w:sz="8" w:space="0"/>
          <w:right w:val="single" w:color="C0504D" w:themeColor="accent2" w:sz="8" w:space="0"/>
          <w:insideV w:val="single" w:sz="8" w:space="0"/>
        </w:tcBorders>
      </w:tcPr>
    </w:tblStylePr>
  </w:style>
  <w:style w:type="table" w:styleId="51">
    <w:name w:val="Light Grid Accent 3"/>
    <w:basedOn w:val="32"/>
    <w:qFormat/>
    <w:uiPriority w:val="62"/>
    <w:pPr>
      <w:spacing w:after="0" w:line="240" w:lineRule="auto"/>
    </w:pPr>
    <w:tblPr>
      <w:tblBorders>
        <w:top w:val="single" w:color="9BBB59" w:themeColor="accent3" w:sz="8" w:space="0"/>
        <w:left w:val="single" w:color="9BBB59" w:themeColor="accent3" w:sz="8" w:space="0"/>
        <w:bottom w:val="single" w:color="9BBB59" w:themeColor="accent3" w:sz="8" w:space="0"/>
        <w:right w:val="single" w:color="9BBB59" w:themeColor="accent3" w:sz="8" w:space="0"/>
        <w:insideH w:val="single" w:color="9BBB59" w:themeColor="accent3" w:sz="8" w:space="0"/>
        <w:insideV w:val="single" w:color="9BBB59" w:themeColor="accent3" w:sz="8" w:space="0"/>
      </w:tblBorders>
      <w:tblCellMar>
        <w:top w:w="0" w:type="dxa"/>
        <w:left w:w="108" w:type="dxa"/>
        <w:bottom w:w="0" w:type="dxa"/>
        <w:right w:w="108" w:type="dxa"/>
      </w:tblCellMar>
    </w:tblPr>
    <w:tblStylePr w:type="firstRow">
      <w:pPr>
        <w:spacing w:before="0" w:after="0" w:line="240" w:lineRule="auto"/>
      </w:pPr>
      <w:rPr>
        <w:rFonts w:asciiTheme="majorHAnsi" w:hAnsiTheme="majorHAnsi" w:eastAsiaTheme="majorEastAsia" w:cstheme="majorBidi"/>
        <w:b/>
        <w:bCs/>
      </w:rPr>
      <w:tblPr/>
      <w:tcPr>
        <w:tcBorders>
          <w:top w:val="single" w:color="9BBB59" w:themeColor="accent3" w:sz="8" w:space="0"/>
          <w:left w:val="single" w:color="9BBB59" w:themeColor="accent3" w:sz="8" w:space="0"/>
          <w:bottom w:val="single" w:color="9BBB59" w:themeColor="accent3" w:sz="18" w:space="0"/>
          <w:right w:val="single" w:color="9BBB59" w:themeColor="accent3" w:sz="8" w:space="0"/>
          <w:insideH w:val="nil"/>
          <w:insideV w:val="single"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9BBB59" w:themeColor="accent3" w:sz="6" w:space="0"/>
          <w:left w:val="single" w:color="9BBB59" w:themeColor="accent3" w:sz="8" w:space="0"/>
          <w:bottom w:val="single" w:color="9BBB59" w:themeColor="accent3" w:sz="8" w:space="0"/>
          <w:right w:val="single" w:color="9BBB59" w:themeColor="accent3" w:sz="8" w:space="0"/>
          <w:insideH w:val="nil"/>
          <w:insideV w:val="single" w:sz="8" w:space="0"/>
        </w:tcBorders>
      </w:tcPr>
    </w:tblStylePr>
    <w:tblStylePr w:type="firstCol">
      <w:rPr>
        <w:rFonts w:asciiTheme="majorHAnsi" w:hAnsiTheme="majorHAnsi" w:eastAsiaTheme="majorEastAsia" w:cstheme="majorBidi"/>
        <w:b/>
        <w:bCs/>
      </w:rPr>
    </w:tblStylePr>
    <w:tblStylePr w:type="lastCol">
      <w:rPr>
        <w:rFonts w:asciiTheme="majorHAnsi" w:hAnsiTheme="majorHAnsi" w:eastAsiaTheme="majorEastAsia" w:cstheme="majorBidi"/>
        <w:b/>
        <w:bCs/>
      </w:rPr>
      <w:tblPr/>
      <w:tcPr>
        <w:tcBorders>
          <w:top w:val="single" w:color="9BBB59" w:themeColor="accent3" w:sz="8" w:space="0"/>
          <w:left w:val="single" w:color="9BBB59" w:themeColor="accent3" w:sz="8" w:space="0"/>
          <w:bottom w:val="single" w:color="9BBB59" w:themeColor="accent3" w:sz="8" w:space="0"/>
          <w:right w:val="single" w:color="9BBB59" w:themeColor="accent3" w:sz="8" w:space="0"/>
        </w:tcBorders>
      </w:tcPr>
    </w:tblStylePr>
    <w:tblStylePr w:type="band1Vert">
      <w:tblPr/>
      <w:tcPr>
        <w:tcBorders>
          <w:top w:val="single" w:color="9BBB59" w:themeColor="accent3" w:sz="8" w:space="0"/>
          <w:left w:val="single" w:color="9BBB59" w:themeColor="accent3" w:sz="8" w:space="0"/>
          <w:bottom w:val="single" w:color="9BBB59" w:themeColor="accent3" w:sz="8" w:space="0"/>
          <w:right w:val="single" w:color="9BBB59" w:themeColor="accent3" w:sz="8" w:space="0"/>
        </w:tcBorders>
        <w:shd w:val="clear" w:color="auto" w:fill="E6EED5" w:themeFill="accent3" w:themeFillTint="3F"/>
      </w:tcPr>
    </w:tblStylePr>
    <w:tblStylePr w:type="band1Horz">
      <w:tblPr/>
      <w:tcPr>
        <w:tcBorders>
          <w:top w:val="single" w:color="9BBB59" w:themeColor="accent3" w:sz="8" w:space="0"/>
          <w:left w:val="single" w:color="9BBB59" w:themeColor="accent3" w:sz="8" w:space="0"/>
          <w:bottom w:val="single" w:color="9BBB59" w:themeColor="accent3" w:sz="8" w:space="0"/>
          <w:right w:val="single" w:color="9BBB59" w:themeColor="accent3" w:sz="8" w:space="0"/>
          <w:insideV w:val="single" w:sz="8" w:space="0"/>
        </w:tcBorders>
        <w:shd w:val="clear" w:color="auto" w:fill="E6EED5" w:themeFill="accent3" w:themeFillTint="3F"/>
      </w:tcPr>
    </w:tblStylePr>
    <w:tblStylePr w:type="band2Horz">
      <w:tblPr/>
      <w:tcPr>
        <w:tcBorders>
          <w:top w:val="single" w:color="9BBB59" w:themeColor="accent3" w:sz="8" w:space="0"/>
          <w:left w:val="single" w:color="9BBB59" w:themeColor="accent3" w:sz="8" w:space="0"/>
          <w:bottom w:val="single" w:color="9BBB59" w:themeColor="accent3" w:sz="8" w:space="0"/>
          <w:right w:val="single" w:color="9BBB59" w:themeColor="accent3" w:sz="8" w:space="0"/>
          <w:insideV w:val="single" w:sz="8" w:space="0"/>
        </w:tcBorders>
      </w:tcPr>
    </w:tblStylePr>
  </w:style>
  <w:style w:type="table" w:styleId="52">
    <w:name w:val="Light Grid Accent 4"/>
    <w:basedOn w:val="32"/>
    <w:qFormat/>
    <w:uiPriority w:val="62"/>
    <w:pPr>
      <w:spacing w:after="0" w:line="240" w:lineRule="auto"/>
    </w:pPr>
    <w:tblPr>
      <w:tblBorders>
        <w:top w:val="single" w:color="8064A2" w:themeColor="accent4" w:sz="8" w:space="0"/>
        <w:left w:val="single" w:color="8064A2" w:themeColor="accent4" w:sz="8" w:space="0"/>
        <w:bottom w:val="single" w:color="8064A2" w:themeColor="accent4" w:sz="8" w:space="0"/>
        <w:right w:val="single" w:color="8064A2" w:themeColor="accent4" w:sz="8" w:space="0"/>
        <w:insideH w:val="single" w:color="8064A2" w:themeColor="accent4" w:sz="8" w:space="0"/>
        <w:insideV w:val="single" w:color="8064A2" w:themeColor="accent4" w:sz="8" w:space="0"/>
      </w:tblBorders>
      <w:tblCellMar>
        <w:top w:w="0" w:type="dxa"/>
        <w:left w:w="108" w:type="dxa"/>
        <w:bottom w:w="0" w:type="dxa"/>
        <w:right w:w="108" w:type="dxa"/>
      </w:tblCellMar>
    </w:tblPr>
    <w:tblStylePr w:type="firstRow">
      <w:pPr>
        <w:spacing w:before="0" w:after="0" w:line="240" w:lineRule="auto"/>
      </w:pPr>
      <w:rPr>
        <w:rFonts w:asciiTheme="majorHAnsi" w:hAnsiTheme="majorHAnsi" w:eastAsiaTheme="majorEastAsia" w:cstheme="majorBidi"/>
        <w:b/>
        <w:bCs/>
      </w:rPr>
      <w:tblPr/>
      <w:tcPr>
        <w:tcBorders>
          <w:top w:val="single" w:color="8064A2" w:themeColor="accent4" w:sz="8" w:space="0"/>
          <w:left w:val="single" w:color="8064A2" w:themeColor="accent4" w:sz="8" w:space="0"/>
          <w:bottom w:val="single" w:color="8064A2" w:themeColor="accent4" w:sz="18" w:space="0"/>
          <w:right w:val="single" w:color="8064A2" w:themeColor="accent4" w:sz="8" w:space="0"/>
          <w:insideH w:val="nil"/>
          <w:insideV w:val="single"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8064A2" w:themeColor="accent4" w:sz="6" w:space="0"/>
          <w:left w:val="single" w:color="8064A2" w:themeColor="accent4" w:sz="8" w:space="0"/>
          <w:bottom w:val="single" w:color="8064A2" w:themeColor="accent4" w:sz="8" w:space="0"/>
          <w:right w:val="single" w:color="8064A2" w:themeColor="accent4" w:sz="8" w:space="0"/>
          <w:insideH w:val="nil"/>
          <w:insideV w:val="single" w:sz="8" w:space="0"/>
        </w:tcBorders>
      </w:tcPr>
    </w:tblStylePr>
    <w:tblStylePr w:type="firstCol">
      <w:rPr>
        <w:rFonts w:asciiTheme="majorHAnsi" w:hAnsiTheme="majorHAnsi" w:eastAsiaTheme="majorEastAsia" w:cstheme="majorBidi"/>
        <w:b/>
        <w:bCs/>
      </w:rPr>
    </w:tblStylePr>
    <w:tblStylePr w:type="lastCol">
      <w:rPr>
        <w:rFonts w:asciiTheme="majorHAnsi" w:hAnsiTheme="majorHAnsi" w:eastAsiaTheme="majorEastAsia" w:cstheme="majorBidi"/>
        <w:b/>
        <w:bCs/>
      </w:rPr>
      <w:tblPr/>
      <w:tcPr>
        <w:tcBorders>
          <w:top w:val="single" w:color="8064A2" w:themeColor="accent4" w:sz="8" w:space="0"/>
          <w:left w:val="single" w:color="8064A2" w:themeColor="accent4" w:sz="8" w:space="0"/>
          <w:bottom w:val="single" w:color="8064A2" w:themeColor="accent4" w:sz="8" w:space="0"/>
          <w:right w:val="single" w:color="8064A2" w:themeColor="accent4" w:sz="8" w:space="0"/>
        </w:tcBorders>
      </w:tcPr>
    </w:tblStylePr>
    <w:tblStylePr w:type="band1Vert">
      <w:tblPr/>
      <w:tcPr>
        <w:tcBorders>
          <w:top w:val="single" w:color="8064A2" w:themeColor="accent4" w:sz="8" w:space="0"/>
          <w:left w:val="single" w:color="8064A2" w:themeColor="accent4" w:sz="8" w:space="0"/>
          <w:bottom w:val="single" w:color="8064A2" w:themeColor="accent4" w:sz="8" w:space="0"/>
          <w:right w:val="single" w:color="8064A2" w:themeColor="accent4" w:sz="8" w:space="0"/>
        </w:tcBorders>
        <w:shd w:val="clear" w:color="auto" w:fill="DFD8E8" w:themeFill="accent4" w:themeFillTint="3F"/>
      </w:tcPr>
    </w:tblStylePr>
    <w:tblStylePr w:type="band1Horz">
      <w:tblPr/>
      <w:tcPr>
        <w:tcBorders>
          <w:top w:val="single" w:color="8064A2" w:themeColor="accent4" w:sz="8" w:space="0"/>
          <w:left w:val="single" w:color="8064A2" w:themeColor="accent4" w:sz="8" w:space="0"/>
          <w:bottom w:val="single" w:color="8064A2" w:themeColor="accent4" w:sz="8" w:space="0"/>
          <w:right w:val="single" w:color="8064A2" w:themeColor="accent4" w:sz="8" w:space="0"/>
          <w:insideV w:val="single" w:sz="8" w:space="0"/>
        </w:tcBorders>
        <w:shd w:val="clear" w:color="auto" w:fill="DFD8E8" w:themeFill="accent4" w:themeFillTint="3F"/>
      </w:tcPr>
    </w:tblStylePr>
    <w:tblStylePr w:type="band2Horz">
      <w:tblPr/>
      <w:tcPr>
        <w:tcBorders>
          <w:top w:val="single" w:color="8064A2" w:themeColor="accent4" w:sz="8" w:space="0"/>
          <w:left w:val="single" w:color="8064A2" w:themeColor="accent4" w:sz="8" w:space="0"/>
          <w:bottom w:val="single" w:color="8064A2" w:themeColor="accent4" w:sz="8" w:space="0"/>
          <w:right w:val="single" w:color="8064A2" w:themeColor="accent4" w:sz="8" w:space="0"/>
          <w:insideV w:val="single" w:sz="8" w:space="0"/>
        </w:tcBorders>
      </w:tcPr>
    </w:tblStylePr>
  </w:style>
  <w:style w:type="table" w:styleId="53">
    <w:name w:val="Light Grid Accent 5"/>
    <w:basedOn w:val="32"/>
    <w:qFormat/>
    <w:uiPriority w:val="62"/>
    <w:pPr>
      <w:spacing w:after="0" w:line="240" w:lineRule="auto"/>
    </w:pPr>
    <w:tblPr>
      <w:tblBorders>
        <w:top w:val="single" w:color="4BACC6" w:themeColor="accent5" w:sz="8" w:space="0"/>
        <w:left w:val="single" w:color="4BACC6" w:themeColor="accent5" w:sz="8" w:space="0"/>
        <w:bottom w:val="single" w:color="4BACC6" w:themeColor="accent5" w:sz="8" w:space="0"/>
        <w:right w:val="single" w:color="4BACC6" w:themeColor="accent5" w:sz="8" w:space="0"/>
        <w:insideH w:val="single" w:color="4BACC6" w:themeColor="accent5" w:sz="8" w:space="0"/>
        <w:insideV w:val="single" w:color="4BACC6" w:themeColor="accent5" w:sz="8" w:space="0"/>
      </w:tblBorders>
      <w:tblCellMar>
        <w:top w:w="0" w:type="dxa"/>
        <w:left w:w="108" w:type="dxa"/>
        <w:bottom w:w="0" w:type="dxa"/>
        <w:right w:w="108" w:type="dxa"/>
      </w:tblCellMar>
    </w:tblPr>
    <w:tblStylePr w:type="firstRow">
      <w:pPr>
        <w:spacing w:before="0" w:after="0" w:line="240" w:lineRule="auto"/>
      </w:pPr>
      <w:rPr>
        <w:rFonts w:asciiTheme="majorHAnsi" w:hAnsiTheme="majorHAnsi" w:eastAsiaTheme="majorEastAsia" w:cstheme="majorBidi"/>
        <w:b/>
        <w:bCs/>
      </w:rPr>
      <w:tblPr/>
      <w:tcPr>
        <w:tcBorders>
          <w:top w:val="single" w:color="4BACC6" w:themeColor="accent5" w:sz="8" w:space="0"/>
          <w:left w:val="single" w:color="4BACC6" w:themeColor="accent5" w:sz="8" w:space="0"/>
          <w:bottom w:val="single" w:color="4BACC6" w:themeColor="accent5" w:sz="18" w:space="0"/>
          <w:right w:val="single" w:color="4BACC6" w:themeColor="accent5" w:sz="8" w:space="0"/>
          <w:insideH w:val="nil"/>
          <w:insideV w:val="single"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4BACC6" w:themeColor="accent5" w:sz="6" w:space="0"/>
          <w:left w:val="single" w:color="4BACC6" w:themeColor="accent5" w:sz="8" w:space="0"/>
          <w:bottom w:val="single" w:color="4BACC6" w:themeColor="accent5" w:sz="8" w:space="0"/>
          <w:right w:val="single" w:color="4BACC6" w:themeColor="accent5" w:sz="8" w:space="0"/>
          <w:insideH w:val="nil"/>
          <w:insideV w:val="single" w:sz="8" w:space="0"/>
        </w:tcBorders>
      </w:tcPr>
    </w:tblStylePr>
    <w:tblStylePr w:type="firstCol">
      <w:rPr>
        <w:rFonts w:asciiTheme="majorHAnsi" w:hAnsiTheme="majorHAnsi" w:eastAsiaTheme="majorEastAsia" w:cstheme="majorBidi"/>
        <w:b/>
        <w:bCs/>
      </w:rPr>
    </w:tblStylePr>
    <w:tblStylePr w:type="lastCol">
      <w:rPr>
        <w:rFonts w:asciiTheme="majorHAnsi" w:hAnsiTheme="majorHAnsi" w:eastAsiaTheme="majorEastAsia" w:cstheme="majorBidi"/>
        <w:b/>
        <w:bCs/>
      </w:rPr>
      <w:tblPr/>
      <w:tcPr>
        <w:tcBorders>
          <w:top w:val="single" w:color="4BACC6" w:themeColor="accent5" w:sz="8" w:space="0"/>
          <w:left w:val="single" w:color="4BACC6" w:themeColor="accent5" w:sz="8" w:space="0"/>
          <w:bottom w:val="single" w:color="4BACC6" w:themeColor="accent5" w:sz="8" w:space="0"/>
          <w:right w:val="single" w:color="4BACC6" w:themeColor="accent5" w:sz="8" w:space="0"/>
        </w:tcBorders>
      </w:tcPr>
    </w:tblStylePr>
    <w:tblStylePr w:type="band1Vert">
      <w:tblPr/>
      <w:tcPr>
        <w:tcBorders>
          <w:top w:val="single" w:color="4BACC6" w:themeColor="accent5" w:sz="8" w:space="0"/>
          <w:left w:val="single" w:color="4BACC6" w:themeColor="accent5" w:sz="8" w:space="0"/>
          <w:bottom w:val="single" w:color="4BACC6" w:themeColor="accent5" w:sz="8" w:space="0"/>
          <w:right w:val="single" w:color="4BACC6" w:themeColor="accent5" w:sz="8" w:space="0"/>
        </w:tcBorders>
        <w:shd w:val="clear" w:color="auto" w:fill="D2EAF0" w:themeFill="accent5" w:themeFillTint="3F"/>
      </w:tcPr>
    </w:tblStylePr>
    <w:tblStylePr w:type="band1Horz">
      <w:tblPr/>
      <w:tcPr>
        <w:tcBorders>
          <w:top w:val="single" w:color="4BACC6" w:themeColor="accent5" w:sz="8" w:space="0"/>
          <w:left w:val="single" w:color="4BACC6" w:themeColor="accent5" w:sz="8" w:space="0"/>
          <w:bottom w:val="single" w:color="4BACC6" w:themeColor="accent5" w:sz="8" w:space="0"/>
          <w:right w:val="single" w:color="4BACC6" w:themeColor="accent5" w:sz="8" w:space="0"/>
          <w:insideV w:val="single" w:sz="8" w:space="0"/>
        </w:tcBorders>
        <w:shd w:val="clear" w:color="auto" w:fill="D2EAF0" w:themeFill="accent5" w:themeFillTint="3F"/>
      </w:tcPr>
    </w:tblStylePr>
    <w:tblStylePr w:type="band2Horz">
      <w:tblPr/>
      <w:tcPr>
        <w:tcBorders>
          <w:top w:val="single" w:color="4BACC6" w:themeColor="accent5" w:sz="8" w:space="0"/>
          <w:left w:val="single" w:color="4BACC6" w:themeColor="accent5" w:sz="8" w:space="0"/>
          <w:bottom w:val="single" w:color="4BACC6" w:themeColor="accent5" w:sz="8" w:space="0"/>
          <w:right w:val="single" w:color="4BACC6" w:themeColor="accent5" w:sz="8" w:space="0"/>
          <w:insideV w:val="single" w:sz="8" w:space="0"/>
        </w:tcBorders>
      </w:tcPr>
    </w:tblStylePr>
  </w:style>
  <w:style w:type="table" w:styleId="54">
    <w:name w:val="Light Grid Accent 6"/>
    <w:basedOn w:val="32"/>
    <w:qFormat/>
    <w:uiPriority w:val="62"/>
    <w:pPr>
      <w:spacing w:after="0" w:line="240" w:lineRule="auto"/>
    </w:pPr>
    <w:tblPr>
      <w:tblBorders>
        <w:top w:val="single" w:color="F79646" w:themeColor="accent6" w:sz="8" w:space="0"/>
        <w:left w:val="single" w:color="F79646" w:themeColor="accent6" w:sz="8" w:space="0"/>
        <w:bottom w:val="single" w:color="F79646" w:themeColor="accent6" w:sz="8" w:space="0"/>
        <w:right w:val="single" w:color="F79646" w:themeColor="accent6" w:sz="8" w:space="0"/>
        <w:insideH w:val="single" w:color="F79646" w:themeColor="accent6" w:sz="8" w:space="0"/>
        <w:insideV w:val="single" w:color="F79646" w:themeColor="accent6" w:sz="8" w:space="0"/>
      </w:tblBorders>
      <w:tblCellMar>
        <w:top w:w="0" w:type="dxa"/>
        <w:left w:w="108" w:type="dxa"/>
        <w:bottom w:w="0" w:type="dxa"/>
        <w:right w:w="108" w:type="dxa"/>
      </w:tblCellMar>
    </w:tblPr>
    <w:tblStylePr w:type="firstRow">
      <w:pPr>
        <w:spacing w:before="0" w:after="0" w:line="240" w:lineRule="auto"/>
      </w:pPr>
      <w:rPr>
        <w:rFonts w:asciiTheme="majorHAnsi" w:hAnsiTheme="majorHAnsi" w:eastAsiaTheme="majorEastAsia" w:cstheme="majorBidi"/>
        <w:b/>
        <w:bCs/>
      </w:rPr>
      <w:tblPr/>
      <w:tcPr>
        <w:tcBorders>
          <w:top w:val="single" w:color="F79646" w:themeColor="accent6" w:sz="8" w:space="0"/>
          <w:left w:val="single" w:color="F79646" w:themeColor="accent6" w:sz="8" w:space="0"/>
          <w:bottom w:val="single" w:color="F79646" w:themeColor="accent6" w:sz="18" w:space="0"/>
          <w:right w:val="single" w:color="F79646" w:themeColor="accent6" w:sz="8" w:space="0"/>
          <w:insideH w:val="nil"/>
          <w:insideV w:val="single"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F79646" w:themeColor="accent6" w:sz="6" w:space="0"/>
          <w:left w:val="single" w:color="F79646" w:themeColor="accent6" w:sz="8" w:space="0"/>
          <w:bottom w:val="single" w:color="F79646" w:themeColor="accent6" w:sz="8" w:space="0"/>
          <w:right w:val="single" w:color="F79646" w:themeColor="accent6" w:sz="8" w:space="0"/>
          <w:insideH w:val="nil"/>
          <w:insideV w:val="single" w:sz="8" w:space="0"/>
        </w:tcBorders>
      </w:tcPr>
    </w:tblStylePr>
    <w:tblStylePr w:type="firstCol">
      <w:rPr>
        <w:rFonts w:asciiTheme="majorHAnsi" w:hAnsiTheme="majorHAnsi" w:eastAsiaTheme="majorEastAsia" w:cstheme="majorBidi"/>
        <w:b/>
        <w:bCs/>
      </w:rPr>
    </w:tblStylePr>
    <w:tblStylePr w:type="lastCol">
      <w:rPr>
        <w:rFonts w:asciiTheme="majorHAnsi" w:hAnsiTheme="majorHAnsi" w:eastAsiaTheme="majorEastAsia" w:cstheme="majorBidi"/>
        <w:b/>
        <w:bCs/>
      </w:rPr>
      <w:tblPr/>
      <w:tcPr>
        <w:tcBorders>
          <w:top w:val="single" w:color="F79646" w:themeColor="accent6" w:sz="8" w:space="0"/>
          <w:left w:val="single" w:color="F79646" w:themeColor="accent6" w:sz="8" w:space="0"/>
          <w:bottom w:val="single" w:color="F79646" w:themeColor="accent6" w:sz="8" w:space="0"/>
          <w:right w:val="single" w:color="F79646" w:themeColor="accent6" w:sz="8" w:space="0"/>
        </w:tcBorders>
      </w:tcPr>
    </w:tblStylePr>
    <w:tblStylePr w:type="band1Vert">
      <w:tblPr/>
      <w:tcPr>
        <w:tcBorders>
          <w:top w:val="single" w:color="F79646" w:themeColor="accent6" w:sz="8" w:space="0"/>
          <w:left w:val="single" w:color="F79646" w:themeColor="accent6" w:sz="8" w:space="0"/>
          <w:bottom w:val="single" w:color="F79646" w:themeColor="accent6" w:sz="8" w:space="0"/>
          <w:right w:val="single" w:color="F79646" w:themeColor="accent6" w:sz="8" w:space="0"/>
        </w:tcBorders>
        <w:shd w:val="clear" w:color="auto" w:fill="FDE5D1" w:themeFill="accent6" w:themeFillTint="3F"/>
      </w:tcPr>
    </w:tblStylePr>
    <w:tblStylePr w:type="band1Horz">
      <w:tblPr/>
      <w:tcPr>
        <w:tcBorders>
          <w:top w:val="single" w:color="F79646" w:themeColor="accent6" w:sz="8" w:space="0"/>
          <w:left w:val="single" w:color="F79646" w:themeColor="accent6" w:sz="8" w:space="0"/>
          <w:bottom w:val="single" w:color="F79646" w:themeColor="accent6" w:sz="8" w:space="0"/>
          <w:right w:val="single" w:color="F79646" w:themeColor="accent6" w:sz="8" w:space="0"/>
          <w:insideV w:val="single" w:sz="8" w:space="0"/>
        </w:tcBorders>
        <w:shd w:val="clear" w:color="auto" w:fill="FDE5D1" w:themeFill="accent6" w:themeFillTint="3F"/>
      </w:tcPr>
    </w:tblStylePr>
    <w:tblStylePr w:type="band2Horz">
      <w:tblPr/>
      <w:tcPr>
        <w:tcBorders>
          <w:top w:val="single" w:color="F79646" w:themeColor="accent6" w:sz="8" w:space="0"/>
          <w:left w:val="single" w:color="F79646" w:themeColor="accent6" w:sz="8" w:space="0"/>
          <w:bottom w:val="single" w:color="F79646" w:themeColor="accent6" w:sz="8" w:space="0"/>
          <w:right w:val="single" w:color="F79646" w:themeColor="accent6" w:sz="8" w:space="0"/>
          <w:insideV w:val="single" w:sz="8" w:space="0"/>
        </w:tcBorders>
      </w:tcPr>
    </w:tblStylePr>
  </w:style>
  <w:style w:type="table" w:styleId="55">
    <w:name w:val="Medium Shading 1"/>
    <w:basedOn w:val="32"/>
    <w:qFormat/>
    <w:uiPriority w:val="63"/>
    <w:pPr>
      <w:spacing w:after="0" w:line="240" w:lineRule="auto"/>
    </w:pPr>
    <w:tblPr>
      <w:tblBorders>
        <w:top w:val="single" w:color="3F3F3F" w:themeColor="text1" w:themeTint="BF" w:sz="8" w:space="0"/>
        <w:left w:val="single" w:color="3F3F3F" w:themeColor="text1" w:themeTint="BF" w:sz="8" w:space="0"/>
        <w:bottom w:val="single" w:color="3F3F3F" w:themeColor="text1" w:themeTint="BF" w:sz="8" w:space="0"/>
        <w:right w:val="single" w:color="3F3F3F" w:themeColor="text1" w:themeTint="BF" w:sz="8" w:space="0"/>
        <w:insideH w:val="single" w:color="3F3F3F" w:themeColor="text1" w:themeTint="BF" w:sz="8" w:space="0"/>
      </w:tblBorders>
      <w:tblCellMar>
        <w:top w:w="0" w:type="dxa"/>
        <w:left w:w="108" w:type="dxa"/>
        <w:bottom w:w="0" w:type="dxa"/>
        <w:right w:w="108" w:type="dxa"/>
      </w:tblCellMar>
    </w:tblPr>
    <w:tblStylePr w:type="firstRow">
      <w:pPr>
        <w:spacing w:before="0" w:after="0" w:line="240" w:lineRule="auto"/>
      </w:pPr>
      <w:rPr>
        <w:b/>
        <w:bCs/>
        <w:color w:val="FFFFFF" w:themeColor="background1"/>
        <w14:textFill>
          <w14:solidFill>
            <w14:schemeClr w14:val="bg1"/>
          </w14:solidFill>
        </w14:textFill>
      </w:rPr>
      <w:tblPr/>
      <w:tcPr>
        <w:tcBorders>
          <w:top w:val="single" w:color="3F3F3F" w:themeColor="text1" w:themeTint="BF" w:sz="8" w:space="0"/>
          <w:left w:val="single" w:color="3F3F3F" w:themeColor="text1" w:themeTint="BF" w:sz="8" w:space="0"/>
          <w:bottom w:val="single" w:color="3F3F3F" w:themeColor="text1" w:themeTint="BF" w:sz="8" w:space="0"/>
          <w:right w:val="single" w:color="3F3F3F" w:themeColor="text1" w:themeTint="BF" w:sz="8" w:space="0"/>
          <w:insideH w:val="nil"/>
          <w:insideV w:val="nil"/>
        </w:tcBorders>
        <w:shd w:val="clear" w:color="auto" w:fill="000000" w:themeFill="text1"/>
      </w:tcPr>
    </w:tblStylePr>
    <w:tblStylePr w:type="lastRow">
      <w:pPr>
        <w:spacing w:before="0" w:after="0" w:line="240" w:lineRule="auto"/>
      </w:pPr>
      <w:rPr>
        <w:b/>
        <w:bCs/>
      </w:rPr>
      <w:tblPr/>
      <w:tcPr>
        <w:tcBorders>
          <w:top w:val="double" w:color="3F3F3F" w:themeColor="text1" w:themeTint="BF" w:sz="6" w:space="0"/>
          <w:left w:val="single" w:color="3F3F3F" w:themeColor="text1" w:themeTint="BF" w:sz="8" w:space="0"/>
          <w:bottom w:val="single" w:color="3F3F3F" w:themeColor="text1" w:themeTint="BF" w:sz="8" w:space="0"/>
          <w:right w:val="single" w:color="3F3F3F" w:themeColor="text1" w:themeTint="BF" w:sz="8" w:space="0"/>
          <w:insideH w:val="nil"/>
          <w:insideV w:val="nil"/>
        </w:tcBorders>
      </w:tcPr>
    </w:tblStylePr>
    <w:tblStylePr w:type="firstCol">
      <w:rPr>
        <w:b/>
        <w:bCs/>
      </w:rPr>
    </w:tblStylePr>
    <w:tblStylePr w:type="lastCol">
      <w:rPr>
        <w:b/>
        <w:bCs/>
      </w:rPr>
    </w:tblStylePr>
    <w:tblStylePr w:type="band1Vert">
      <w:tblPr/>
      <w:tcPr>
        <w:shd w:val="clear" w:color="auto" w:fill="BFBFBF" w:themeFill="text1" w:themeFillTint="3F"/>
      </w:tcPr>
    </w:tblStylePr>
    <w:tblStylePr w:type="band1Horz">
      <w:tblPr/>
      <w:tcPr>
        <w:tcBorders>
          <w:insideH w:val="nil"/>
          <w:insideV w:val="nil"/>
        </w:tcBorders>
        <w:shd w:val="clear" w:color="auto" w:fill="BFBFBF" w:themeFill="text1" w:themeFillTint="3F"/>
      </w:tcPr>
    </w:tblStylePr>
    <w:tblStylePr w:type="band2Horz">
      <w:tblPr/>
      <w:tcPr>
        <w:tcBorders>
          <w:insideH w:val="nil"/>
          <w:insideV w:val="nil"/>
        </w:tcBorders>
      </w:tcPr>
    </w:tblStylePr>
  </w:style>
  <w:style w:type="table" w:styleId="56">
    <w:name w:val="Medium Shading 1 Accent 1"/>
    <w:basedOn w:val="32"/>
    <w:qFormat/>
    <w:uiPriority w:val="63"/>
    <w:pPr>
      <w:spacing w:after="0" w:line="240" w:lineRule="auto"/>
    </w:pPr>
    <w:tblPr>
      <w:tblBorders>
        <w:top w:val="single" w:color="7BA0CD" w:themeColor="accent1" w:themeTint="BF" w:sz="8" w:space="0"/>
        <w:left w:val="single" w:color="7BA0CD" w:themeColor="accent1" w:themeTint="BF" w:sz="8" w:space="0"/>
        <w:bottom w:val="single" w:color="7BA0CD" w:themeColor="accent1" w:themeTint="BF" w:sz="8" w:space="0"/>
        <w:right w:val="single" w:color="7BA0CD" w:themeColor="accent1" w:themeTint="BF" w:sz="8" w:space="0"/>
        <w:insideH w:val="single" w:color="7BA0CD" w:themeColor="accent1" w:themeTint="BF" w:sz="8" w:space="0"/>
      </w:tblBorders>
      <w:tblCellMar>
        <w:top w:w="0" w:type="dxa"/>
        <w:left w:w="108" w:type="dxa"/>
        <w:bottom w:w="0" w:type="dxa"/>
        <w:right w:w="108" w:type="dxa"/>
      </w:tblCellMar>
    </w:tblPr>
    <w:tblStylePr w:type="firstRow">
      <w:pPr>
        <w:spacing w:before="0" w:after="0" w:line="240" w:lineRule="auto"/>
      </w:pPr>
      <w:rPr>
        <w:b/>
        <w:bCs/>
        <w:color w:val="FFFFFF" w:themeColor="background1"/>
        <w14:textFill>
          <w14:solidFill>
            <w14:schemeClr w14:val="bg1"/>
          </w14:solidFill>
        </w14:textFill>
      </w:rPr>
      <w:tblPr/>
      <w:tcPr>
        <w:tcBorders>
          <w:top w:val="single" w:color="7BA0CD" w:themeColor="accent1" w:themeTint="BF" w:sz="8" w:space="0"/>
          <w:left w:val="single" w:color="7BA0CD" w:themeColor="accent1" w:themeTint="BF" w:sz="8" w:space="0"/>
          <w:bottom w:val="single" w:color="7BA0CD" w:themeColor="accent1" w:themeTint="BF" w:sz="8" w:space="0"/>
          <w:right w:val="single" w:color="7BA0CD" w:themeColor="accent1" w:themeTint="BF" w:sz="8" w:space="0"/>
          <w:insideH w:val="nil"/>
          <w:insideV w:val="nil"/>
        </w:tcBorders>
        <w:shd w:val="clear" w:color="auto" w:fill="4F81BD" w:themeFill="accent1"/>
      </w:tcPr>
    </w:tblStylePr>
    <w:tblStylePr w:type="lastRow">
      <w:pPr>
        <w:spacing w:before="0" w:after="0" w:line="240" w:lineRule="auto"/>
      </w:pPr>
      <w:rPr>
        <w:b/>
        <w:bCs/>
      </w:rPr>
      <w:tblPr/>
      <w:tcPr>
        <w:tcBorders>
          <w:top w:val="double" w:color="7BA0CD" w:themeColor="accent1" w:themeTint="BF" w:sz="6" w:space="0"/>
          <w:left w:val="single" w:color="7BA0CD" w:themeColor="accent1" w:themeTint="BF" w:sz="8" w:space="0"/>
          <w:bottom w:val="single" w:color="7BA0CD" w:themeColor="accent1" w:themeTint="BF" w:sz="8" w:space="0"/>
          <w:right w:val="single" w:color="7BA0CD" w:themeColor="accent1" w:themeTint="BF" w:sz="8" w:space="0"/>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57">
    <w:name w:val="Medium Shading 1 Accent 2"/>
    <w:basedOn w:val="32"/>
    <w:qFormat/>
    <w:uiPriority w:val="63"/>
    <w:pPr>
      <w:spacing w:after="0" w:line="240" w:lineRule="auto"/>
    </w:pPr>
    <w:tblPr>
      <w:tblBorders>
        <w:top w:val="single" w:color="CF7B79" w:themeColor="accent2" w:themeTint="BF" w:sz="8" w:space="0"/>
        <w:left w:val="single" w:color="CF7B79" w:themeColor="accent2" w:themeTint="BF" w:sz="8" w:space="0"/>
        <w:bottom w:val="single" w:color="CF7B79" w:themeColor="accent2" w:themeTint="BF" w:sz="8" w:space="0"/>
        <w:right w:val="single" w:color="CF7B79" w:themeColor="accent2" w:themeTint="BF" w:sz="8" w:space="0"/>
        <w:insideH w:val="single" w:color="CF7B79" w:themeColor="accent2" w:themeTint="BF" w:sz="8" w:space="0"/>
      </w:tblBorders>
      <w:tblCellMar>
        <w:top w:w="0" w:type="dxa"/>
        <w:left w:w="108" w:type="dxa"/>
        <w:bottom w:w="0" w:type="dxa"/>
        <w:right w:w="108" w:type="dxa"/>
      </w:tblCellMar>
    </w:tblPr>
    <w:tblStylePr w:type="firstRow">
      <w:pPr>
        <w:spacing w:before="0" w:after="0" w:line="240" w:lineRule="auto"/>
      </w:pPr>
      <w:rPr>
        <w:b/>
        <w:bCs/>
        <w:color w:val="FFFFFF" w:themeColor="background1"/>
        <w14:textFill>
          <w14:solidFill>
            <w14:schemeClr w14:val="bg1"/>
          </w14:solidFill>
        </w14:textFill>
      </w:rPr>
      <w:tblPr/>
      <w:tcPr>
        <w:tcBorders>
          <w:top w:val="single" w:color="CF7B79" w:themeColor="accent2" w:themeTint="BF" w:sz="8" w:space="0"/>
          <w:left w:val="single" w:color="CF7B79" w:themeColor="accent2" w:themeTint="BF" w:sz="8" w:space="0"/>
          <w:bottom w:val="single" w:color="CF7B79" w:themeColor="accent2" w:themeTint="BF" w:sz="8" w:space="0"/>
          <w:right w:val="single" w:color="CF7B79" w:themeColor="accent2" w:themeTint="BF" w:sz="8" w:space="0"/>
          <w:insideH w:val="nil"/>
          <w:insideV w:val="nil"/>
        </w:tcBorders>
        <w:shd w:val="clear" w:color="auto" w:fill="C0504D" w:themeFill="accent2"/>
      </w:tcPr>
    </w:tblStylePr>
    <w:tblStylePr w:type="lastRow">
      <w:pPr>
        <w:spacing w:before="0" w:after="0" w:line="240" w:lineRule="auto"/>
      </w:pPr>
      <w:rPr>
        <w:b/>
        <w:bCs/>
      </w:rPr>
      <w:tblPr/>
      <w:tcPr>
        <w:tcBorders>
          <w:top w:val="double" w:color="CF7B79" w:themeColor="accent2" w:themeTint="BF" w:sz="6" w:space="0"/>
          <w:left w:val="single" w:color="CF7B79" w:themeColor="accent2" w:themeTint="BF" w:sz="8" w:space="0"/>
          <w:bottom w:val="single" w:color="CF7B79" w:themeColor="accent2" w:themeTint="BF" w:sz="8" w:space="0"/>
          <w:right w:val="single" w:color="CF7B79" w:themeColor="accent2" w:themeTint="BF" w:sz="8" w:space="0"/>
          <w:insideH w:val="nil"/>
          <w:insideV w:val="nil"/>
        </w:tcBorders>
      </w:tcPr>
    </w:tblStylePr>
    <w:tblStylePr w:type="firstCol">
      <w:rPr>
        <w:b/>
        <w:bCs/>
      </w:rPr>
    </w:tblStylePr>
    <w:tblStylePr w:type="lastCol">
      <w:rPr>
        <w:b/>
        <w:bCs/>
      </w:rPr>
    </w:tblStylePr>
    <w:tblStylePr w:type="band1Vert">
      <w:tblPr/>
      <w:tcPr>
        <w:shd w:val="clear" w:color="auto" w:fill="EFD3D3" w:themeFill="accent2" w:themeFillTint="3F"/>
      </w:tcPr>
    </w:tblStylePr>
    <w:tblStylePr w:type="band1Horz">
      <w:tblPr/>
      <w:tcPr>
        <w:tcBorders>
          <w:insideH w:val="nil"/>
          <w:insideV w:val="nil"/>
        </w:tcBorders>
        <w:shd w:val="clear" w:color="auto" w:fill="EFD3D3" w:themeFill="accent2" w:themeFillTint="3F"/>
      </w:tcPr>
    </w:tblStylePr>
    <w:tblStylePr w:type="band2Horz">
      <w:tblPr/>
      <w:tcPr>
        <w:tcBorders>
          <w:insideH w:val="nil"/>
          <w:insideV w:val="nil"/>
        </w:tcBorders>
      </w:tcPr>
    </w:tblStylePr>
  </w:style>
  <w:style w:type="table" w:styleId="58">
    <w:name w:val="Medium Shading 1 Accent 3"/>
    <w:basedOn w:val="32"/>
    <w:qFormat/>
    <w:uiPriority w:val="63"/>
    <w:pPr>
      <w:spacing w:after="0" w:line="240" w:lineRule="auto"/>
    </w:pPr>
    <w:tblPr>
      <w:tblBorders>
        <w:top w:val="single" w:color="B4CC82" w:themeColor="accent3" w:themeTint="BF" w:sz="8" w:space="0"/>
        <w:left w:val="single" w:color="B4CC82" w:themeColor="accent3" w:themeTint="BF" w:sz="8" w:space="0"/>
        <w:bottom w:val="single" w:color="B4CC82" w:themeColor="accent3" w:themeTint="BF" w:sz="8" w:space="0"/>
        <w:right w:val="single" w:color="B4CC82" w:themeColor="accent3" w:themeTint="BF" w:sz="8" w:space="0"/>
        <w:insideH w:val="single" w:color="B4CC82" w:themeColor="accent3" w:themeTint="BF" w:sz="8" w:space="0"/>
      </w:tblBorders>
      <w:tblCellMar>
        <w:top w:w="0" w:type="dxa"/>
        <w:left w:w="108" w:type="dxa"/>
        <w:bottom w:w="0" w:type="dxa"/>
        <w:right w:w="108" w:type="dxa"/>
      </w:tblCellMar>
    </w:tblPr>
    <w:tblStylePr w:type="firstRow">
      <w:pPr>
        <w:spacing w:before="0" w:after="0" w:line="240" w:lineRule="auto"/>
      </w:pPr>
      <w:rPr>
        <w:b/>
        <w:bCs/>
        <w:color w:val="FFFFFF" w:themeColor="background1"/>
        <w14:textFill>
          <w14:solidFill>
            <w14:schemeClr w14:val="bg1"/>
          </w14:solidFill>
        </w14:textFill>
      </w:rPr>
      <w:tblPr/>
      <w:tcPr>
        <w:tcBorders>
          <w:top w:val="single" w:color="B4CC82" w:themeColor="accent3" w:themeTint="BF" w:sz="8" w:space="0"/>
          <w:left w:val="single" w:color="B4CC82" w:themeColor="accent3" w:themeTint="BF" w:sz="8" w:space="0"/>
          <w:bottom w:val="single" w:color="B4CC82" w:themeColor="accent3" w:themeTint="BF" w:sz="8" w:space="0"/>
          <w:right w:val="single" w:color="B4CC82" w:themeColor="accent3" w:themeTint="BF" w:sz="8" w:space="0"/>
          <w:insideH w:val="nil"/>
          <w:insideV w:val="nil"/>
        </w:tcBorders>
        <w:shd w:val="clear" w:color="auto" w:fill="9BBB59" w:themeFill="accent3"/>
      </w:tcPr>
    </w:tblStylePr>
    <w:tblStylePr w:type="lastRow">
      <w:pPr>
        <w:spacing w:before="0" w:after="0" w:line="240" w:lineRule="auto"/>
      </w:pPr>
      <w:rPr>
        <w:b/>
        <w:bCs/>
      </w:rPr>
      <w:tblPr/>
      <w:tcPr>
        <w:tcBorders>
          <w:top w:val="double" w:color="B4CC82" w:themeColor="accent3" w:themeTint="BF" w:sz="6" w:space="0"/>
          <w:left w:val="single" w:color="B4CC82" w:themeColor="accent3" w:themeTint="BF" w:sz="8" w:space="0"/>
          <w:bottom w:val="single" w:color="B4CC82" w:themeColor="accent3" w:themeTint="BF" w:sz="8" w:space="0"/>
          <w:right w:val="single" w:color="B4CC82" w:themeColor="accent3" w:themeTint="BF" w:sz="8" w:space="0"/>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59">
    <w:name w:val="Medium Shading 1 Accent 4"/>
    <w:basedOn w:val="32"/>
    <w:qFormat/>
    <w:uiPriority w:val="63"/>
    <w:pPr>
      <w:spacing w:after="0" w:line="240" w:lineRule="auto"/>
    </w:pPr>
    <w:tblPr>
      <w:tblBorders>
        <w:top w:val="single" w:color="9F8AB9" w:themeColor="accent4" w:themeTint="BF" w:sz="8" w:space="0"/>
        <w:left w:val="single" w:color="9F8AB9" w:themeColor="accent4" w:themeTint="BF" w:sz="8" w:space="0"/>
        <w:bottom w:val="single" w:color="9F8AB9" w:themeColor="accent4" w:themeTint="BF" w:sz="8" w:space="0"/>
        <w:right w:val="single" w:color="9F8AB9" w:themeColor="accent4" w:themeTint="BF" w:sz="8" w:space="0"/>
        <w:insideH w:val="single" w:color="9F8AB9" w:themeColor="accent4" w:themeTint="BF" w:sz="8" w:space="0"/>
      </w:tblBorders>
      <w:tblCellMar>
        <w:top w:w="0" w:type="dxa"/>
        <w:left w:w="108" w:type="dxa"/>
        <w:bottom w:w="0" w:type="dxa"/>
        <w:right w:w="108" w:type="dxa"/>
      </w:tblCellMar>
    </w:tblPr>
    <w:tblStylePr w:type="firstRow">
      <w:pPr>
        <w:spacing w:before="0" w:after="0" w:line="240" w:lineRule="auto"/>
      </w:pPr>
      <w:rPr>
        <w:b/>
        <w:bCs/>
        <w:color w:val="FFFFFF" w:themeColor="background1"/>
        <w14:textFill>
          <w14:solidFill>
            <w14:schemeClr w14:val="bg1"/>
          </w14:solidFill>
        </w14:textFill>
      </w:rPr>
      <w:tblPr/>
      <w:tcPr>
        <w:tcBorders>
          <w:top w:val="single" w:color="9F8AB9" w:themeColor="accent4" w:themeTint="BF" w:sz="8" w:space="0"/>
          <w:left w:val="single" w:color="9F8AB9" w:themeColor="accent4" w:themeTint="BF" w:sz="8" w:space="0"/>
          <w:bottom w:val="single" w:color="9F8AB9" w:themeColor="accent4" w:themeTint="BF" w:sz="8" w:space="0"/>
          <w:right w:val="single" w:color="9F8AB9" w:themeColor="accent4" w:themeTint="BF" w:sz="8" w:space="0"/>
          <w:insideH w:val="nil"/>
          <w:insideV w:val="nil"/>
        </w:tcBorders>
        <w:shd w:val="clear" w:color="auto" w:fill="8064A2" w:themeFill="accent4"/>
      </w:tcPr>
    </w:tblStylePr>
    <w:tblStylePr w:type="lastRow">
      <w:pPr>
        <w:spacing w:before="0" w:after="0" w:line="240" w:lineRule="auto"/>
      </w:pPr>
      <w:rPr>
        <w:b/>
        <w:bCs/>
      </w:rPr>
      <w:tblPr/>
      <w:tcPr>
        <w:tcBorders>
          <w:top w:val="double" w:color="9F8AB9" w:themeColor="accent4" w:themeTint="BF" w:sz="6" w:space="0"/>
          <w:left w:val="single" w:color="9F8AB9" w:themeColor="accent4" w:themeTint="BF" w:sz="8" w:space="0"/>
          <w:bottom w:val="single" w:color="9F8AB9" w:themeColor="accent4" w:themeTint="BF" w:sz="8" w:space="0"/>
          <w:right w:val="single" w:color="9F8AB9" w:themeColor="accent4" w:themeTint="BF" w:sz="8" w:space="0"/>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60">
    <w:name w:val="Medium Shading 1 Accent 5"/>
    <w:basedOn w:val="32"/>
    <w:qFormat/>
    <w:uiPriority w:val="63"/>
    <w:pPr>
      <w:spacing w:after="0" w:line="240" w:lineRule="auto"/>
    </w:pPr>
    <w:tblPr>
      <w:tblBorders>
        <w:top w:val="single" w:color="78C0D4" w:themeColor="accent5" w:themeTint="BF" w:sz="8" w:space="0"/>
        <w:left w:val="single" w:color="78C0D4" w:themeColor="accent5" w:themeTint="BF" w:sz="8" w:space="0"/>
        <w:bottom w:val="single" w:color="78C0D4" w:themeColor="accent5" w:themeTint="BF" w:sz="8" w:space="0"/>
        <w:right w:val="single" w:color="78C0D4" w:themeColor="accent5" w:themeTint="BF" w:sz="8" w:space="0"/>
        <w:insideH w:val="single" w:color="78C0D4" w:themeColor="accent5" w:themeTint="BF" w:sz="8" w:space="0"/>
      </w:tblBorders>
      <w:tblCellMar>
        <w:top w:w="0" w:type="dxa"/>
        <w:left w:w="108" w:type="dxa"/>
        <w:bottom w:w="0" w:type="dxa"/>
        <w:right w:w="108" w:type="dxa"/>
      </w:tblCellMar>
    </w:tblPr>
    <w:tblStylePr w:type="firstRow">
      <w:pPr>
        <w:spacing w:before="0" w:after="0" w:line="240" w:lineRule="auto"/>
      </w:pPr>
      <w:rPr>
        <w:b/>
        <w:bCs/>
        <w:color w:val="FFFFFF" w:themeColor="background1"/>
        <w14:textFill>
          <w14:solidFill>
            <w14:schemeClr w14:val="bg1"/>
          </w14:solidFill>
        </w14:textFill>
      </w:rPr>
      <w:tblPr/>
      <w:tcPr>
        <w:tcBorders>
          <w:top w:val="single" w:color="78C0D4" w:themeColor="accent5" w:themeTint="BF" w:sz="8" w:space="0"/>
          <w:left w:val="single" w:color="78C0D4" w:themeColor="accent5" w:themeTint="BF" w:sz="8" w:space="0"/>
          <w:bottom w:val="single" w:color="78C0D4" w:themeColor="accent5" w:themeTint="BF" w:sz="8" w:space="0"/>
          <w:right w:val="single" w:color="78C0D4" w:themeColor="accent5" w:themeTint="BF" w:sz="8" w:space="0"/>
          <w:insideH w:val="nil"/>
          <w:insideV w:val="nil"/>
        </w:tcBorders>
        <w:shd w:val="clear" w:color="auto" w:fill="4BACC6" w:themeFill="accent5"/>
      </w:tcPr>
    </w:tblStylePr>
    <w:tblStylePr w:type="lastRow">
      <w:pPr>
        <w:spacing w:before="0" w:after="0" w:line="240" w:lineRule="auto"/>
      </w:pPr>
      <w:rPr>
        <w:b/>
        <w:bCs/>
      </w:rPr>
      <w:tblPr/>
      <w:tcPr>
        <w:tcBorders>
          <w:top w:val="double" w:color="78C0D4" w:themeColor="accent5" w:themeTint="BF" w:sz="6" w:space="0"/>
          <w:left w:val="single" w:color="78C0D4" w:themeColor="accent5" w:themeTint="BF" w:sz="8" w:space="0"/>
          <w:bottom w:val="single" w:color="78C0D4" w:themeColor="accent5" w:themeTint="BF" w:sz="8" w:space="0"/>
          <w:right w:val="single" w:color="78C0D4" w:themeColor="accent5" w:themeTint="BF" w:sz="8" w:space="0"/>
          <w:insideH w:val="nil"/>
          <w:insideV w:val="nil"/>
        </w:tcBorders>
      </w:tcPr>
    </w:tblStylePr>
    <w:tblStylePr w:type="firstCol">
      <w:rPr>
        <w:b/>
        <w:bCs/>
      </w:rPr>
    </w:tblStylePr>
    <w:tblStylePr w:type="lastCol">
      <w:rPr>
        <w:b/>
        <w:bCs/>
      </w:rPr>
    </w:tblStylePr>
    <w:tblStylePr w:type="band1Vert">
      <w:tblPr/>
      <w:tcPr>
        <w:shd w:val="clear" w:color="auto" w:fill="D2EAF0" w:themeFill="accent5" w:themeFillTint="3F"/>
      </w:tcPr>
    </w:tblStylePr>
    <w:tblStylePr w:type="band1Horz">
      <w:tblPr/>
      <w:tcPr>
        <w:tcBorders>
          <w:insideH w:val="nil"/>
          <w:insideV w:val="nil"/>
        </w:tcBorders>
        <w:shd w:val="clear" w:color="auto" w:fill="D2EAF0" w:themeFill="accent5" w:themeFillTint="3F"/>
      </w:tcPr>
    </w:tblStylePr>
    <w:tblStylePr w:type="band2Horz">
      <w:tblPr/>
      <w:tcPr>
        <w:tcBorders>
          <w:insideH w:val="nil"/>
          <w:insideV w:val="nil"/>
        </w:tcBorders>
      </w:tcPr>
    </w:tblStylePr>
  </w:style>
  <w:style w:type="table" w:styleId="61">
    <w:name w:val="Medium Shading 1 Accent 6"/>
    <w:basedOn w:val="32"/>
    <w:qFormat/>
    <w:uiPriority w:val="63"/>
    <w:pPr>
      <w:spacing w:after="0" w:line="240" w:lineRule="auto"/>
    </w:pPr>
    <w:tblPr>
      <w:tblBorders>
        <w:top w:val="single" w:color="F9B074" w:themeColor="accent6" w:themeTint="BF" w:sz="8" w:space="0"/>
        <w:left w:val="single" w:color="F9B074" w:themeColor="accent6" w:themeTint="BF" w:sz="8" w:space="0"/>
        <w:bottom w:val="single" w:color="F9B074" w:themeColor="accent6" w:themeTint="BF" w:sz="8" w:space="0"/>
        <w:right w:val="single" w:color="F9B074" w:themeColor="accent6" w:themeTint="BF" w:sz="8" w:space="0"/>
        <w:insideH w:val="single" w:color="F9B074" w:themeColor="accent6" w:themeTint="BF" w:sz="8" w:space="0"/>
      </w:tblBorders>
      <w:tblCellMar>
        <w:top w:w="0" w:type="dxa"/>
        <w:left w:w="108" w:type="dxa"/>
        <w:bottom w:w="0" w:type="dxa"/>
        <w:right w:w="108" w:type="dxa"/>
      </w:tblCellMar>
    </w:tblPr>
    <w:tblStylePr w:type="firstRow">
      <w:pPr>
        <w:spacing w:before="0" w:after="0" w:line="240" w:lineRule="auto"/>
      </w:pPr>
      <w:rPr>
        <w:b/>
        <w:bCs/>
        <w:color w:val="FFFFFF" w:themeColor="background1"/>
        <w14:textFill>
          <w14:solidFill>
            <w14:schemeClr w14:val="bg1"/>
          </w14:solidFill>
        </w14:textFill>
      </w:rPr>
      <w:tblPr/>
      <w:tcPr>
        <w:tcBorders>
          <w:top w:val="single" w:color="F9B074" w:themeColor="accent6" w:themeTint="BF" w:sz="8" w:space="0"/>
          <w:left w:val="single" w:color="F9B074" w:themeColor="accent6" w:themeTint="BF" w:sz="8" w:space="0"/>
          <w:bottom w:val="single" w:color="F9B074" w:themeColor="accent6" w:themeTint="BF" w:sz="8" w:space="0"/>
          <w:right w:val="single" w:color="F9B074" w:themeColor="accent6" w:themeTint="BF" w:sz="8" w:space="0"/>
          <w:insideH w:val="nil"/>
          <w:insideV w:val="nil"/>
        </w:tcBorders>
        <w:shd w:val="clear" w:color="auto" w:fill="F79646" w:themeFill="accent6"/>
      </w:tcPr>
    </w:tblStylePr>
    <w:tblStylePr w:type="lastRow">
      <w:pPr>
        <w:spacing w:before="0" w:after="0" w:line="240" w:lineRule="auto"/>
      </w:pPr>
      <w:rPr>
        <w:b/>
        <w:bCs/>
      </w:rPr>
      <w:tblPr/>
      <w:tcPr>
        <w:tcBorders>
          <w:top w:val="double" w:color="F9B074" w:themeColor="accent6" w:themeTint="BF" w:sz="6" w:space="0"/>
          <w:left w:val="single" w:color="F9B074" w:themeColor="accent6" w:themeTint="BF" w:sz="8" w:space="0"/>
          <w:bottom w:val="single" w:color="F9B074" w:themeColor="accent6" w:themeTint="BF" w:sz="8" w:space="0"/>
          <w:right w:val="single" w:color="F9B074" w:themeColor="accent6" w:themeTint="BF" w:sz="8" w:space="0"/>
          <w:insideH w:val="nil"/>
          <w:insideV w:val="nil"/>
        </w:tcBorders>
      </w:tcPr>
    </w:tblStylePr>
    <w:tblStylePr w:type="firstCol">
      <w:rPr>
        <w:b/>
        <w:bCs/>
      </w:rPr>
    </w:tblStylePr>
    <w:tblStylePr w:type="lastCol">
      <w:rPr>
        <w:b/>
        <w:bCs/>
      </w:rPr>
    </w:tblStylePr>
    <w:tblStylePr w:type="band1Vert">
      <w:tblPr/>
      <w:tcPr>
        <w:shd w:val="clear" w:color="auto" w:fill="FDE5D1" w:themeFill="accent6" w:themeFillTint="3F"/>
      </w:tcPr>
    </w:tblStylePr>
    <w:tblStylePr w:type="band1Horz">
      <w:tblPr/>
      <w:tcPr>
        <w:tcBorders>
          <w:insideH w:val="nil"/>
          <w:insideV w:val="nil"/>
        </w:tcBorders>
        <w:shd w:val="clear" w:color="auto" w:fill="FDE5D1" w:themeFill="accent6" w:themeFillTint="3F"/>
      </w:tcPr>
    </w:tblStylePr>
    <w:tblStylePr w:type="band2Horz">
      <w:tblPr/>
      <w:tcPr>
        <w:tcBorders>
          <w:insideH w:val="nil"/>
          <w:insideV w:val="nil"/>
        </w:tcBorders>
      </w:tcPr>
    </w:tblStylePr>
  </w:style>
  <w:style w:type="table" w:styleId="62">
    <w:name w:val="Medium Shading 2"/>
    <w:basedOn w:val="32"/>
    <w:qFormat/>
    <w:uiPriority w:val="64"/>
    <w:pPr>
      <w:spacing w:after="0" w:line="240" w:lineRule="auto"/>
    </w:pPr>
    <w:tblPr>
      <w:tblBorders>
        <w:top w:val="single" w:color="auto" w:sz="18" w:space="0"/>
        <w:bottom w:val="single" w:color="auto" w:sz="18" w:space="0"/>
      </w:tblBorders>
      <w:tblCellMar>
        <w:top w:w="0" w:type="dxa"/>
        <w:left w:w="108" w:type="dxa"/>
        <w:bottom w:w="0" w:type="dxa"/>
        <w:right w:w="108" w:type="dxa"/>
      </w:tblCellMar>
    </w:tblPr>
    <w:tblStylePr w:type="firstRow">
      <w:pPr>
        <w:spacing w:before="0" w:after="0" w:line="240" w:lineRule="auto"/>
      </w:pPr>
      <w:rPr>
        <w:b/>
        <w:bCs/>
        <w:color w:val="FFFFFF" w:themeColor="background1"/>
        <w14:textFill>
          <w14:solidFill>
            <w14:schemeClr w14:val="bg1"/>
          </w14:solidFill>
        </w14:textFill>
      </w:rPr>
      <w:tblPr/>
      <w:tcPr>
        <w:tcBorders>
          <w:top w:val="single" w:color="auto" w:sz="18" w:space="0"/>
          <w:left w:val="nil"/>
          <w:bottom w:val="single" w:color="auto" w:sz="18" w:space="0"/>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hemeFill="background1"/>
      </w:tcPr>
    </w:tblStylePr>
    <w:tblStylePr w:type="firstCol">
      <w:rPr>
        <w:b/>
        <w:bCs/>
        <w:color w:val="FFFFFF" w:themeColor="background1"/>
        <w14:textFill>
          <w14:solidFill>
            <w14:schemeClr w14:val="bg1"/>
          </w14:solidFill>
        </w14:textFill>
      </w:rPr>
      <w:tblPr/>
      <w:tcPr>
        <w:tcBorders>
          <w:top w:val="nil"/>
          <w:left w:val="nil"/>
          <w:bottom w:val="single" w:color="auto" w:sz="18" w:space="0"/>
          <w:right w:val="nil"/>
          <w:insideH w:val="nil"/>
          <w:insideV w:val="nil"/>
        </w:tcBorders>
        <w:shd w:val="clear" w:color="auto" w:fill="000000" w:themeFill="text1"/>
      </w:tcPr>
    </w:tblStylePr>
    <w:tblStylePr w:type="lastCol">
      <w:rPr>
        <w:b/>
        <w:bCs/>
        <w:color w:val="FFFFFF" w:themeColor="background1"/>
        <w14:textFill>
          <w14:solidFill>
            <w14:schemeClr w14:val="bg1"/>
          </w14:solidFill>
        </w14:textFill>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7D7D7" w:themeFill="background1" w:themeFillShade="D8"/>
      </w:tcPr>
    </w:tblStylePr>
    <w:tblStylePr w:type="band1Horz">
      <w:tblPr/>
      <w:tcPr>
        <w:shd w:val="clear" w:color="auto" w:fill="D7D7D7" w:themeFill="background1" w:themeFillShade="D8"/>
      </w:tcPr>
    </w:tblStylePr>
    <w:tblStylePr w:type="neCell">
      <w:tblPr/>
      <w:tcPr>
        <w:tcBorders>
          <w:top w:val="single" w:color="auto" w:sz="18" w:space="0"/>
          <w:left w:val="nil"/>
          <w:bottom w:val="single" w:color="auto" w:sz="18" w:space="0"/>
          <w:right w:val="nil"/>
          <w:insideH w:val="nil"/>
          <w:insideV w:val="nil"/>
        </w:tcBorders>
      </w:tcPr>
    </w:tblStylePr>
    <w:tblStylePr w:type="nwCell">
      <w:rPr>
        <w:color w:val="FFFFFF" w:themeColor="background1"/>
        <w14:textFill>
          <w14:solidFill>
            <w14:schemeClr w14:val="bg1"/>
          </w14:solidFill>
        </w14:textFill>
      </w:rPr>
      <w:tblPr/>
      <w:tcPr>
        <w:tcBorders>
          <w:top w:val="single" w:color="auto" w:sz="18" w:space="0"/>
          <w:left w:val="nil"/>
          <w:bottom w:val="single" w:color="auto" w:sz="18" w:space="0"/>
          <w:right w:val="nil"/>
          <w:insideH w:val="nil"/>
          <w:insideV w:val="nil"/>
        </w:tcBorders>
      </w:tcPr>
    </w:tblStylePr>
  </w:style>
  <w:style w:type="table" w:styleId="63">
    <w:name w:val="Medium Shading 2 Accent 1"/>
    <w:basedOn w:val="32"/>
    <w:qFormat/>
    <w:uiPriority w:val="64"/>
    <w:pPr>
      <w:spacing w:after="0" w:line="240" w:lineRule="auto"/>
    </w:pPr>
    <w:tblPr>
      <w:tblBorders>
        <w:top w:val="single" w:color="auto" w:sz="18" w:space="0"/>
        <w:bottom w:val="single" w:color="auto" w:sz="18" w:space="0"/>
      </w:tblBorders>
      <w:tblCellMar>
        <w:top w:w="0" w:type="dxa"/>
        <w:left w:w="108" w:type="dxa"/>
        <w:bottom w:w="0" w:type="dxa"/>
        <w:right w:w="108" w:type="dxa"/>
      </w:tblCellMar>
    </w:tblPr>
    <w:tblStylePr w:type="firstRow">
      <w:pPr>
        <w:spacing w:before="0" w:after="0" w:line="240" w:lineRule="auto"/>
      </w:pPr>
      <w:rPr>
        <w:b/>
        <w:bCs/>
        <w:color w:val="FFFFFF" w:themeColor="background1"/>
        <w14:textFill>
          <w14:solidFill>
            <w14:schemeClr w14:val="bg1"/>
          </w14:solidFill>
        </w14:textFill>
      </w:rPr>
      <w:tblPr/>
      <w:tcPr>
        <w:tcBorders>
          <w:top w:val="single" w:color="auto" w:sz="18" w:space="0"/>
          <w:left w:val="nil"/>
          <w:bottom w:val="single" w:color="auto" w:sz="18" w:space="0"/>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hemeFill="background1"/>
      </w:tcPr>
    </w:tblStylePr>
    <w:tblStylePr w:type="firstCol">
      <w:rPr>
        <w:b/>
        <w:bCs/>
        <w:color w:val="FFFFFF" w:themeColor="background1"/>
        <w14:textFill>
          <w14:solidFill>
            <w14:schemeClr w14:val="bg1"/>
          </w14:solidFill>
        </w14:textFill>
      </w:rPr>
      <w:tblPr/>
      <w:tcPr>
        <w:tcBorders>
          <w:top w:val="nil"/>
          <w:left w:val="nil"/>
          <w:bottom w:val="single" w:color="auto" w:sz="18" w:space="0"/>
          <w:right w:val="nil"/>
          <w:insideH w:val="nil"/>
          <w:insideV w:val="nil"/>
        </w:tcBorders>
        <w:shd w:val="clear" w:color="auto" w:fill="4F81BD" w:themeFill="accent1"/>
      </w:tcPr>
    </w:tblStylePr>
    <w:tblStylePr w:type="lastCol">
      <w:rPr>
        <w:b/>
        <w:bCs/>
        <w:color w:val="FFFFFF" w:themeColor="background1"/>
        <w14:textFill>
          <w14:solidFill>
            <w14:schemeClr w14:val="bg1"/>
          </w14:solidFill>
        </w14:textFill>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7D7D7" w:themeFill="background1" w:themeFillShade="D8"/>
      </w:tcPr>
    </w:tblStylePr>
    <w:tblStylePr w:type="band1Horz">
      <w:tblPr/>
      <w:tcPr>
        <w:shd w:val="clear" w:color="auto" w:fill="D7D7D7" w:themeFill="background1" w:themeFillShade="D8"/>
      </w:tcPr>
    </w:tblStylePr>
    <w:tblStylePr w:type="neCell">
      <w:tblPr/>
      <w:tcPr>
        <w:tcBorders>
          <w:top w:val="single" w:color="auto" w:sz="18" w:space="0"/>
          <w:left w:val="nil"/>
          <w:bottom w:val="single" w:color="auto" w:sz="18" w:space="0"/>
          <w:right w:val="nil"/>
          <w:insideH w:val="nil"/>
          <w:insideV w:val="nil"/>
        </w:tcBorders>
      </w:tcPr>
    </w:tblStylePr>
    <w:tblStylePr w:type="nwCell">
      <w:rPr>
        <w:color w:val="FFFFFF" w:themeColor="background1"/>
        <w14:textFill>
          <w14:solidFill>
            <w14:schemeClr w14:val="bg1"/>
          </w14:solidFill>
        </w14:textFill>
      </w:rPr>
      <w:tblPr/>
      <w:tcPr>
        <w:tcBorders>
          <w:top w:val="single" w:color="auto" w:sz="18" w:space="0"/>
          <w:left w:val="nil"/>
          <w:bottom w:val="single" w:color="auto" w:sz="18" w:space="0"/>
          <w:right w:val="nil"/>
          <w:insideH w:val="nil"/>
          <w:insideV w:val="nil"/>
        </w:tcBorders>
      </w:tcPr>
    </w:tblStylePr>
  </w:style>
  <w:style w:type="table" w:styleId="64">
    <w:name w:val="Medium Shading 2 Accent 2"/>
    <w:basedOn w:val="32"/>
    <w:qFormat/>
    <w:uiPriority w:val="64"/>
    <w:pPr>
      <w:spacing w:after="0" w:line="240" w:lineRule="auto"/>
    </w:pPr>
    <w:tblPr>
      <w:tblBorders>
        <w:top w:val="single" w:color="auto" w:sz="18" w:space="0"/>
        <w:bottom w:val="single" w:color="auto" w:sz="18" w:space="0"/>
      </w:tblBorders>
      <w:tblCellMar>
        <w:top w:w="0" w:type="dxa"/>
        <w:left w:w="108" w:type="dxa"/>
        <w:bottom w:w="0" w:type="dxa"/>
        <w:right w:w="108" w:type="dxa"/>
      </w:tblCellMar>
    </w:tblPr>
    <w:tblStylePr w:type="firstRow">
      <w:pPr>
        <w:spacing w:before="0" w:after="0" w:line="240" w:lineRule="auto"/>
      </w:pPr>
      <w:rPr>
        <w:b/>
        <w:bCs/>
        <w:color w:val="FFFFFF" w:themeColor="background1"/>
        <w14:textFill>
          <w14:solidFill>
            <w14:schemeClr w14:val="bg1"/>
          </w14:solidFill>
        </w14:textFill>
      </w:rPr>
      <w:tblPr/>
      <w:tcPr>
        <w:tcBorders>
          <w:top w:val="single" w:color="auto" w:sz="18" w:space="0"/>
          <w:left w:val="nil"/>
          <w:bottom w:val="single" w:color="auto" w:sz="18" w:space="0"/>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hemeFill="background1"/>
      </w:tcPr>
    </w:tblStylePr>
    <w:tblStylePr w:type="firstCol">
      <w:rPr>
        <w:b/>
        <w:bCs/>
        <w:color w:val="FFFFFF" w:themeColor="background1"/>
        <w14:textFill>
          <w14:solidFill>
            <w14:schemeClr w14:val="bg1"/>
          </w14:solidFill>
        </w14:textFill>
      </w:rPr>
      <w:tblPr/>
      <w:tcPr>
        <w:tcBorders>
          <w:top w:val="nil"/>
          <w:left w:val="nil"/>
          <w:bottom w:val="single" w:color="auto" w:sz="18" w:space="0"/>
          <w:right w:val="nil"/>
          <w:insideH w:val="nil"/>
          <w:insideV w:val="nil"/>
        </w:tcBorders>
        <w:shd w:val="clear" w:color="auto" w:fill="C0504D" w:themeFill="accent2"/>
      </w:tcPr>
    </w:tblStylePr>
    <w:tblStylePr w:type="lastCol">
      <w:rPr>
        <w:b/>
        <w:bCs/>
        <w:color w:val="FFFFFF" w:themeColor="background1"/>
        <w14:textFill>
          <w14:solidFill>
            <w14:schemeClr w14:val="bg1"/>
          </w14:solidFill>
        </w14:textFill>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7D7D7" w:themeFill="background1" w:themeFillShade="D8"/>
      </w:tcPr>
    </w:tblStylePr>
    <w:tblStylePr w:type="band1Horz">
      <w:tblPr/>
      <w:tcPr>
        <w:shd w:val="clear" w:color="auto" w:fill="D7D7D7" w:themeFill="background1" w:themeFillShade="D8"/>
      </w:tcPr>
    </w:tblStylePr>
    <w:tblStylePr w:type="neCell">
      <w:tblPr/>
      <w:tcPr>
        <w:tcBorders>
          <w:top w:val="single" w:color="auto" w:sz="18" w:space="0"/>
          <w:left w:val="nil"/>
          <w:bottom w:val="single" w:color="auto" w:sz="18" w:space="0"/>
          <w:right w:val="nil"/>
          <w:insideH w:val="nil"/>
          <w:insideV w:val="nil"/>
        </w:tcBorders>
      </w:tcPr>
    </w:tblStylePr>
    <w:tblStylePr w:type="nwCell">
      <w:rPr>
        <w:color w:val="FFFFFF" w:themeColor="background1"/>
        <w14:textFill>
          <w14:solidFill>
            <w14:schemeClr w14:val="bg1"/>
          </w14:solidFill>
        </w14:textFill>
      </w:rPr>
      <w:tblPr/>
      <w:tcPr>
        <w:tcBorders>
          <w:top w:val="single" w:color="auto" w:sz="18" w:space="0"/>
          <w:left w:val="nil"/>
          <w:bottom w:val="single" w:color="auto" w:sz="18" w:space="0"/>
          <w:right w:val="nil"/>
          <w:insideH w:val="nil"/>
          <w:insideV w:val="nil"/>
        </w:tcBorders>
      </w:tcPr>
    </w:tblStylePr>
  </w:style>
  <w:style w:type="table" w:styleId="65">
    <w:name w:val="Medium Shading 2 Accent 3"/>
    <w:basedOn w:val="32"/>
    <w:qFormat/>
    <w:uiPriority w:val="64"/>
    <w:pPr>
      <w:spacing w:after="0" w:line="240" w:lineRule="auto"/>
    </w:pPr>
    <w:tblPr>
      <w:tblBorders>
        <w:top w:val="single" w:color="auto" w:sz="18" w:space="0"/>
        <w:bottom w:val="single" w:color="auto" w:sz="18" w:space="0"/>
      </w:tblBorders>
      <w:tblCellMar>
        <w:top w:w="0" w:type="dxa"/>
        <w:left w:w="108" w:type="dxa"/>
        <w:bottom w:w="0" w:type="dxa"/>
        <w:right w:w="108" w:type="dxa"/>
      </w:tblCellMar>
    </w:tblPr>
    <w:tblStylePr w:type="firstRow">
      <w:pPr>
        <w:spacing w:before="0" w:after="0" w:line="240" w:lineRule="auto"/>
      </w:pPr>
      <w:rPr>
        <w:b/>
        <w:bCs/>
        <w:color w:val="FFFFFF" w:themeColor="background1"/>
        <w14:textFill>
          <w14:solidFill>
            <w14:schemeClr w14:val="bg1"/>
          </w14:solidFill>
        </w14:textFill>
      </w:rPr>
      <w:tblPr/>
      <w:tcPr>
        <w:tcBorders>
          <w:top w:val="single" w:color="auto" w:sz="18" w:space="0"/>
          <w:left w:val="nil"/>
          <w:bottom w:val="single" w:color="auto" w:sz="18" w:space="0"/>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hemeFill="background1"/>
      </w:tcPr>
    </w:tblStylePr>
    <w:tblStylePr w:type="firstCol">
      <w:rPr>
        <w:b/>
        <w:bCs/>
        <w:color w:val="FFFFFF" w:themeColor="background1"/>
        <w14:textFill>
          <w14:solidFill>
            <w14:schemeClr w14:val="bg1"/>
          </w14:solidFill>
        </w14:textFill>
      </w:rPr>
      <w:tblPr/>
      <w:tcPr>
        <w:tcBorders>
          <w:top w:val="nil"/>
          <w:left w:val="nil"/>
          <w:bottom w:val="single" w:color="auto" w:sz="18" w:space="0"/>
          <w:right w:val="nil"/>
          <w:insideH w:val="nil"/>
          <w:insideV w:val="nil"/>
        </w:tcBorders>
        <w:shd w:val="clear" w:color="auto" w:fill="9BBB59" w:themeFill="accent3"/>
      </w:tcPr>
    </w:tblStylePr>
    <w:tblStylePr w:type="lastCol">
      <w:rPr>
        <w:b/>
        <w:bCs/>
        <w:color w:val="FFFFFF" w:themeColor="background1"/>
        <w14:textFill>
          <w14:solidFill>
            <w14:schemeClr w14:val="bg1"/>
          </w14:solidFill>
        </w14:textFill>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7D7D7" w:themeFill="background1" w:themeFillShade="D8"/>
      </w:tcPr>
    </w:tblStylePr>
    <w:tblStylePr w:type="band1Horz">
      <w:tblPr/>
      <w:tcPr>
        <w:shd w:val="clear" w:color="auto" w:fill="D7D7D7" w:themeFill="background1" w:themeFillShade="D8"/>
      </w:tcPr>
    </w:tblStylePr>
    <w:tblStylePr w:type="neCell">
      <w:tblPr/>
      <w:tcPr>
        <w:tcBorders>
          <w:top w:val="single" w:color="auto" w:sz="18" w:space="0"/>
          <w:left w:val="nil"/>
          <w:bottom w:val="single" w:color="auto" w:sz="18" w:space="0"/>
          <w:right w:val="nil"/>
          <w:insideH w:val="nil"/>
          <w:insideV w:val="nil"/>
        </w:tcBorders>
      </w:tcPr>
    </w:tblStylePr>
    <w:tblStylePr w:type="nwCell">
      <w:rPr>
        <w:color w:val="FFFFFF" w:themeColor="background1"/>
        <w14:textFill>
          <w14:solidFill>
            <w14:schemeClr w14:val="bg1"/>
          </w14:solidFill>
        </w14:textFill>
      </w:rPr>
      <w:tblPr/>
      <w:tcPr>
        <w:tcBorders>
          <w:top w:val="single" w:color="auto" w:sz="18" w:space="0"/>
          <w:left w:val="nil"/>
          <w:bottom w:val="single" w:color="auto" w:sz="18" w:space="0"/>
          <w:right w:val="nil"/>
          <w:insideH w:val="nil"/>
          <w:insideV w:val="nil"/>
        </w:tcBorders>
      </w:tcPr>
    </w:tblStylePr>
  </w:style>
  <w:style w:type="table" w:styleId="66">
    <w:name w:val="Medium Shading 2 Accent 4"/>
    <w:basedOn w:val="32"/>
    <w:qFormat/>
    <w:uiPriority w:val="64"/>
    <w:pPr>
      <w:spacing w:after="0" w:line="240" w:lineRule="auto"/>
    </w:pPr>
    <w:tblPr>
      <w:tblBorders>
        <w:top w:val="single" w:color="auto" w:sz="18" w:space="0"/>
        <w:bottom w:val="single" w:color="auto" w:sz="18" w:space="0"/>
      </w:tblBorders>
      <w:tblCellMar>
        <w:top w:w="0" w:type="dxa"/>
        <w:left w:w="108" w:type="dxa"/>
        <w:bottom w:w="0" w:type="dxa"/>
        <w:right w:w="108" w:type="dxa"/>
      </w:tblCellMar>
    </w:tblPr>
    <w:tblStylePr w:type="firstRow">
      <w:pPr>
        <w:spacing w:before="0" w:after="0" w:line="240" w:lineRule="auto"/>
      </w:pPr>
      <w:rPr>
        <w:b/>
        <w:bCs/>
        <w:color w:val="FFFFFF" w:themeColor="background1"/>
        <w14:textFill>
          <w14:solidFill>
            <w14:schemeClr w14:val="bg1"/>
          </w14:solidFill>
        </w14:textFill>
      </w:rPr>
      <w:tblPr/>
      <w:tcPr>
        <w:tcBorders>
          <w:top w:val="single" w:color="auto" w:sz="18" w:space="0"/>
          <w:left w:val="nil"/>
          <w:bottom w:val="single" w:color="auto" w:sz="18" w:space="0"/>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hemeFill="background1"/>
      </w:tcPr>
    </w:tblStylePr>
    <w:tblStylePr w:type="firstCol">
      <w:rPr>
        <w:b/>
        <w:bCs/>
        <w:color w:val="FFFFFF" w:themeColor="background1"/>
        <w14:textFill>
          <w14:solidFill>
            <w14:schemeClr w14:val="bg1"/>
          </w14:solidFill>
        </w14:textFill>
      </w:rPr>
      <w:tblPr/>
      <w:tcPr>
        <w:tcBorders>
          <w:top w:val="nil"/>
          <w:left w:val="nil"/>
          <w:bottom w:val="single" w:color="auto" w:sz="18" w:space="0"/>
          <w:right w:val="nil"/>
          <w:insideH w:val="nil"/>
          <w:insideV w:val="nil"/>
        </w:tcBorders>
        <w:shd w:val="clear" w:color="auto" w:fill="8064A2" w:themeFill="accent4"/>
      </w:tcPr>
    </w:tblStylePr>
    <w:tblStylePr w:type="lastCol">
      <w:rPr>
        <w:b/>
        <w:bCs/>
        <w:color w:val="FFFFFF" w:themeColor="background1"/>
        <w14:textFill>
          <w14:solidFill>
            <w14:schemeClr w14:val="bg1"/>
          </w14:solidFill>
        </w14:textFill>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7D7D7" w:themeFill="background1" w:themeFillShade="D8"/>
      </w:tcPr>
    </w:tblStylePr>
    <w:tblStylePr w:type="band1Horz">
      <w:tblPr/>
      <w:tcPr>
        <w:shd w:val="clear" w:color="auto" w:fill="D7D7D7" w:themeFill="background1" w:themeFillShade="D8"/>
      </w:tcPr>
    </w:tblStylePr>
    <w:tblStylePr w:type="neCell">
      <w:tblPr/>
      <w:tcPr>
        <w:tcBorders>
          <w:top w:val="single" w:color="auto" w:sz="18" w:space="0"/>
          <w:left w:val="nil"/>
          <w:bottom w:val="single" w:color="auto" w:sz="18" w:space="0"/>
          <w:right w:val="nil"/>
          <w:insideH w:val="nil"/>
          <w:insideV w:val="nil"/>
        </w:tcBorders>
      </w:tcPr>
    </w:tblStylePr>
    <w:tblStylePr w:type="nwCell">
      <w:rPr>
        <w:color w:val="FFFFFF" w:themeColor="background1"/>
        <w14:textFill>
          <w14:solidFill>
            <w14:schemeClr w14:val="bg1"/>
          </w14:solidFill>
        </w14:textFill>
      </w:rPr>
      <w:tblPr/>
      <w:tcPr>
        <w:tcBorders>
          <w:top w:val="single" w:color="auto" w:sz="18" w:space="0"/>
          <w:left w:val="nil"/>
          <w:bottom w:val="single" w:color="auto" w:sz="18" w:space="0"/>
          <w:right w:val="nil"/>
          <w:insideH w:val="nil"/>
          <w:insideV w:val="nil"/>
        </w:tcBorders>
      </w:tcPr>
    </w:tblStylePr>
  </w:style>
  <w:style w:type="table" w:styleId="67">
    <w:name w:val="Medium Shading 2 Accent 5"/>
    <w:basedOn w:val="32"/>
    <w:qFormat/>
    <w:uiPriority w:val="64"/>
    <w:pPr>
      <w:spacing w:after="0" w:line="240" w:lineRule="auto"/>
    </w:pPr>
    <w:tblPr>
      <w:tblBorders>
        <w:top w:val="single" w:color="auto" w:sz="18" w:space="0"/>
        <w:bottom w:val="single" w:color="auto" w:sz="18" w:space="0"/>
      </w:tblBorders>
      <w:tblCellMar>
        <w:top w:w="0" w:type="dxa"/>
        <w:left w:w="108" w:type="dxa"/>
        <w:bottom w:w="0" w:type="dxa"/>
        <w:right w:w="108" w:type="dxa"/>
      </w:tblCellMar>
    </w:tblPr>
    <w:tblStylePr w:type="firstRow">
      <w:pPr>
        <w:spacing w:before="0" w:after="0" w:line="240" w:lineRule="auto"/>
      </w:pPr>
      <w:rPr>
        <w:b/>
        <w:bCs/>
        <w:color w:val="FFFFFF" w:themeColor="background1"/>
        <w14:textFill>
          <w14:solidFill>
            <w14:schemeClr w14:val="bg1"/>
          </w14:solidFill>
        </w14:textFill>
      </w:rPr>
      <w:tblPr/>
      <w:tcPr>
        <w:tcBorders>
          <w:top w:val="single" w:color="auto" w:sz="18" w:space="0"/>
          <w:left w:val="nil"/>
          <w:bottom w:val="single" w:color="auto" w:sz="18" w:space="0"/>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hemeFill="background1"/>
      </w:tcPr>
    </w:tblStylePr>
    <w:tblStylePr w:type="firstCol">
      <w:rPr>
        <w:b/>
        <w:bCs/>
        <w:color w:val="FFFFFF" w:themeColor="background1"/>
        <w14:textFill>
          <w14:solidFill>
            <w14:schemeClr w14:val="bg1"/>
          </w14:solidFill>
        </w14:textFill>
      </w:rPr>
      <w:tblPr/>
      <w:tcPr>
        <w:tcBorders>
          <w:top w:val="nil"/>
          <w:left w:val="nil"/>
          <w:bottom w:val="single" w:color="auto" w:sz="18" w:space="0"/>
          <w:right w:val="nil"/>
          <w:insideH w:val="nil"/>
          <w:insideV w:val="nil"/>
        </w:tcBorders>
        <w:shd w:val="clear" w:color="auto" w:fill="4BACC6" w:themeFill="accent5"/>
      </w:tcPr>
    </w:tblStylePr>
    <w:tblStylePr w:type="lastCol">
      <w:rPr>
        <w:b/>
        <w:bCs/>
        <w:color w:val="FFFFFF" w:themeColor="background1"/>
        <w14:textFill>
          <w14:solidFill>
            <w14:schemeClr w14:val="bg1"/>
          </w14:solidFill>
        </w14:textFill>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7D7D7" w:themeFill="background1" w:themeFillShade="D8"/>
      </w:tcPr>
    </w:tblStylePr>
    <w:tblStylePr w:type="band1Horz">
      <w:tblPr/>
      <w:tcPr>
        <w:shd w:val="clear" w:color="auto" w:fill="D7D7D7" w:themeFill="background1" w:themeFillShade="D8"/>
      </w:tcPr>
    </w:tblStylePr>
    <w:tblStylePr w:type="neCell">
      <w:tblPr/>
      <w:tcPr>
        <w:tcBorders>
          <w:top w:val="single" w:color="auto" w:sz="18" w:space="0"/>
          <w:left w:val="nil"/>
          <w:bottom w:val="single" w:color="auto" w:sz="18" w:space="0"/>
          <w:right w:val="nil"/>
          <w:insideH w:val="nil"/>
          <w:insideV w:val="nil"/>
        </w:tcBorders>
      </w:tcPr>
    </w:tblStylePr>
    <w:tblStylePr w:type="nwCell">
      <w:rPr>
        <w:color w:val="FFFFFF" w:themeColor="background1"/>
        <w14:textFill>
          <w14:solidFill>
            <w14:schemeClr w14:val="bg1"/>
          </w14:solidFill>
        </w14:textFill>
      </w:rPr>
      <w:tblPr/>
      <w:tcPr>
        <w:tcBorders>
          <w:top w:val="single" w:color="auto" w:sz="18" w:space="0"/>
          <w:left w:val="nil"/>
          <w:bottom w:val="single" w:color="auto" w:sz="18" w:space="0"/>
          <w:right w:val="nil"/>
          <w:insideH w:val="nil"/>
          <w:insideV w:val="nil"/>
        </w:tcBorders>
      </w:tcPr>
    </w:tblStylePr>
  </w:style>
  <w:style w:type="table" w:styleId="68">
    <w:name w:val="Medium Shading 2 Accent 6"/>
    <w:basedOn w:val="32"/>
    <w:qFormat/>
    <w:uiPriority w:val="64"/>
    <w:pPr>
      <w:spacing w:after="0" w:line="240" w:lineRule="auto"/>
    </w:pPr>
    <w:tblPr>
      <w:tblBorders>
        <w:top w:val="single" w:color="auto" w:sz="18" w:space="0"/>
        <w:bottom w:val="single" w:color="auto" w:sz="18" w:space="0"/>
      </w:tblBorders>
      <w:tblCellMar>
        <w:top w:w="0" w:type="dxa"/>
        <w:left w:w="108" w:type="dxa"/>
        <w:bottom w:w="0" w:type="dxa"/>
        <w:right w:w="108" w:type="dxa"/>
      </w:tblCellMar>
    </w:tblPr>
    <w:tblStylePr w:type="firstRow">
      <w:pPr>
        <w:spacing w:before="0" w:after="0" w:line="240" w:lineRule="auto"/>
      </w:pPr>
      <w:rPr>
        <w:b/>
        <w:bCs/>
        <w:color w:val="FFFFFF" w:themeColor="background1"/>
        <w14:textFill>
          <w14:solidFill>
            <w14:schemeClr w14:val="bg1"/>
          </w14:solidFill>
        </w14:textFill>
      </w:rPr>
      <w:tblPr/>
      <w:tcPr>
        <w:tcBorders>
          <w:top w:val="single" w:color="auto" w:sz="18" w:space="0"/>
          <w:left w:val="nil"/>
          <w:bottom w:val="single" w:color="auto" w:sz="18" w:space="0"/>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hemeFill="background1"/>
      </w:tcPr>
    </w:tblStylePr>
    <w:tblStylePr w:type="firstCol">
      <w:rPr>
        <w:b/>
        <w:bCs/>
        <w:color w:val="FFFFFF" w:themeColor="background1"/>
        <w14:textFill>
          <w14:solidFill>
            <w14:schemeClr w14:val="bg1"/>
          </w14:solidFill>
        </w14:textFill>
      </w:rPr>
      <w:tblPr/>
      <w:tcPr>
        <w:tcBorders>
          <w:top w:val="nil"/>
          <w:left w:val="nil"/>
          <w:bottom w:val="single" w:color="auto" w:sz="18" w:space="0"/>
          <w:right w:val="nil"/>
          <w:insideH w:val="nil"/>
          <w:insideV w:val="nil"/>
        </w:tcBorders>
        <w:shd w:val="clear" w:color="auto" w:fill="F79646" w:themeFill="accent6"/>
      </w:tcPr>
    </w:tblStylePr>
    <w:tblStylePr w:type="lastCol">
      <w:rPr>
        <w:b/>
        <w:bCs/>
        <w:color w:val="FFFFFF" w:themeColor="background1"/>
        <w14:textFill>
          <w14:solidFill>
            <w14:schemeClr w14:val="bg1"/>
          </w14:solidFill>
        </w14:textFill>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7D7D7" w:themeFill="background1" w:themeFillShade="D8"/>
      </w:tcPr>
    </w:tblStylePr>
    <w:tblStylePr w:type="band1Horz">
      <w:tblPr/>
      <w:tcPr>
        <w:shd w:val="clear" w:color="auto" w:fill="D7D7D7" w:themeFill="background1" w:themeFillShade="D8"/>
      </w:tcPr>
    </w:tblStylePr>
    <w:tblStylePr w:type="neCell">
      <w:tblPr/>
      <w:tcPr>
        <w:tcBorders>
          <w:top w:val="single" w:color="auto" w:sz="18" w:space="0"/>
          <w:left w:val="nil"/>
          <w:bottom w:val="single" w:color="auto" w:sz="18" w:space="0"/>
          <w:right w:val="nil"/>
          <w:insideH w:val="nil"/>
          <w:insideV w:val="nil"/>
        </w:tcBorders>
      </w:tcPr>
    </w:tblStylePr>
    <w:tblStylePr w:type="nwCell">
      <w:rPr>
        <w:color w:val="FFFFFF" w:themeColor="background1"/>
        <w14:textFill>
          <w14:solidFill>
            <w14:schemeClr w14:val="bg1"/>
          </w14:solidFill>
        </w14:textFill>
      </w:rPr>
      <w:tblPr/>
      <w:tcPr>
        <w:tcBorders>
          <w:top w:val="single" w:color="auto" w:sz="18" w:space="0"/>
          <w:left w:val="nil"/>
          <w:bottom w:val="single" w:color="auto" w:sz="18" w:space="0"/>
          <w:right w:val="nil"/>
          <w:insideH w:val="nil"/>
          <w:insideV w:val="nil"/>
        </w:tcBorders>
      </w:tcPr>
    </w:tblStylePr>
  </w:style>
  <w:style w:type="table" w:styleId="69">
    <w:name w:val="Medium List 1"/>
    <w:basedOn w:val="32"/>
    <w:qFormat/>
    <w:uiPriority w:val="65"/>
    <w:pPr>
      <w:spacing w:after="0" w:line="240" w:lineRule="auto"/>
    </w:pPr>
    <w:rPr>
      <w:color w:val="000000" w:themeColor="text1"/>
      <w14:textFill>
        <w14:solidFill>
          <w14:schemeClr w14:val="tx1"/>
        </w14:solidFill>
      </w14:textFill>
    </w:rPr>
    <w:tblPr>
      <w:tblBorders>
        <w:top w:val="single" w:color="000000" w:themeColor="text1" w:sz="8" w:space="0"/>
        <w:bottom w:val="single" w:color="000000" w:themeColor="text1" w:sz="8" w:space="0"/>
      </w:tblBorders>
      <w:tblCellMar>
        <w:top w:w="0" w:type="dxa"/>
        <w:left w:w="108" w:type="dxa"/>
        <w:bottom w:w="0" w:type="dxa"/>
        <w:right w:w="108" w:type="dxa"/>
      </w:tblCellMar>
    </w:tblPr>
    <w:tblStylePr w:type="firstRow">
      <w:rPr>
        <w:rFonts w:asciiTheme="majorHAnsi" w:hAnsiTheme="majorHAnsi" w:eastAsiaTheme="majorEastAsia" w:cstheme="majorBidi"/>
      </w:rPr>
      <w:tblPr/>
      <w:tcPr>
        <w:tcBorders>
          <w:top w:val="nil"/>
          <w:bottom w:val="single" w:color="000000" w:themeColor="text1" w:sz="8" w:space="0"/>
        </w:tcBorders>
      </w:tcPr>
    </w:tblStylePr>
    <w:tblStylePr w:type="lastRow">
      <w:rPr>
        <w:b/>
        <w:bCs/>
        <w:color w:val="1F497D" w:themeColor="text2"/>
        <w14:textFill>
          <w14:solidFill>
            <w14:schemeClr w14:val="tx2"/>
          </w14:solidFill>
        </w14:textFill>
      </w:rPr>
      <w:tblPr/>
      <w:tcPr>
        <w:tcBorders>
          <w:top w:val="single" w:color="000000" w:themeColor="text1" w:sz="8" w:space="0"/>
          <w:bottom w:val="single" w:color="000000" w:themeColor="text1" w:sz="8" w:space="0"/>
        </w:tcBorders>
      </w:tcPr>
    </w:tblStylePr>
    <w:tblStylePr w:type="firstCol">
      <w:rPr>
        <w:b/>
        <w:bCs/>
      </w:rPr>
    </w:tblStylePr>
    <w:tblStylePr w:type="lastCol">
      <w:rPr>
        <w:b/>
        <w:bCs/>
      </w:rPr>
      <w:tblPr/>
      <w:tcPr>
        <w:tcBorders>
          <w:top w:val="single" w:color="000000" w:themeColor="text1" w:sz="8" w:space="0"/>
          <w:bottom w:val="single" w:color="000000" w:themeColor="text1" w:sz="8" w:space="0"/>
        </w:tcBorders>
      </w:tcPr>
    </w:tblStylePr>
    <w:tblStylePr w:type="band1Vert">
      <w:tblPr/>
      <w:tcPr>
        <w:shd w:val="clear" w:color="auto" w:fill="BFBFBF" w:themeFill="text1" w:themeFillTint="3F"/>
      </w:tcPr>
    </w:tblStylePr>
    <w:tblStylePr w:type="band1Horz">
      <w:tblPr/>
      <w:tcPr>
        <w:shd w:val="clear" w:color="auto" w:fill="BFBFBF" w:themeFill="text1" w:themeFillTint="3F"/>
      </w:tcPr>
    </w:tblStylePr>
  </w:style>
  <w:style w:type="table" w:styleId="70">
    <w:name w:val="Medium List 1 Accent 1"/>
    <w:basedOn w:val="32"/>
    <w:qFormat/>
    <w:uiPriority w:val="65"/>
    <w:pPr>
      <w:spacing w:after="0" w:line="240" w:lineRule="auto"/>
    </w:pPr>
    <w:rPr>
      <w:color w:val="000000" w:themeColor="text1"/>
      <w14:textFill>
        <w14:solidFill>
          <w14:schemeClr w14:val="tx1"/>
        </w14:solidFill>
      </w14:textFill>
    </w:rPr>
    <w:tblPr>
      <w:tblBorders>
        <w:top w:val="single" w:color="4F81BD" w:themeColor="accent1" w:sz="8" w:space="0"/>
        <w:bottom w:val="single" w:color="4F81BD" w:themeColor="accent1" w:sz="8" w:space="0"/>
      </w:tblBorders>
      <w:tblCellMar>
        <w:top w:w="0" w:type="dxa"/>
        <w:left w:w="108" w:type="dxa"/>
        <w:bottom w:w="0" w:type="dxa"/>
        <w:right w:w="108" w:type="dxa"/>
      </w:tblCellMar>
    </w:tblPr>
    <w:tblStylePr w:type="firstRow">
      <w:rPr>
        <w:rFonts w:asciiTheme="majorHAnsi" w:hAnsiTheme="majorHAnsi" w:eastAsiaTheme="majorEastAsia" w:cstheme="majorBidi"/>
      </w:rPr>
      <w:tblPr/>
      <w:tcPr>
        <w:tcBorders>
          <w:top w:val="nil"/>
          <w:bottom w:val="single" w:color="4F81BD" w:themeColor="accent1" w:sz="8" w:space="0"/>
        </w:tcBorders>
      </w:tcPr>
    </w:tblStylePr>
    <w:tblStylePr w:type="lastRow">
      <w:rPr>
        <w:b/>
        <w:bCs/>
        <w:color w:val="1F497D" w:themeColor="text2"/>
        <w14:textFill>
          <w14:solidFill>
            <w14:schemeClr w14:val="tx2"/>
          </w14:solidFill>
        </w14:textFill>
      </w:rPr>
      <w:tblPr/>
      <w:tcPr>
        <w:tcBorders>
          <w:top w:val="single" w:color="4F81BD" w:themeColor="accent1" w:sz="8" w:space="0"/>
          <w:bottom w:val="single" w:color="4F81BD" w:themeColor="accent1" w:sz="8" w:space="0"/>
        </w:tcBorders>
      </w:tcPr>
    </w:tblStylePr>
    <w:tblStylePr w:type="firstCol">
      <w:rPr>
        <w:b/>
        <w:bCs/>
      </w:rPr>
    </w:tblStylePr>
    <w:tblStylePr w:type="lastCol">
      <w:rPr>
        <w:b/>
        <w:bCs/>
      </w:rPr>
      <w:tblPr/>
      <w:tcPr>
        <w:tcBorders>
          <w:top w:val="single" w:color="4F81BD" w:themeColor="accent1" w:sz="8" w:space="0"/>
          <w:bottom w:val="single" w:color="4F81BD" w:themeColor="accent1" w:sz="8" w:space="0"/>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71">
    <w:name w:val="Medium List 1 Accent 2"/>
    <w:basedOn w:val="32"/>
    <w:qFormat/>
    <w:uiPriority w:val="65"/>
    <w:pPr>
      <w:spacing w:after="0" w:line="240" w:lineRule="auto"/>
    </w:pPr>
    <w:rPr>
      <w:color w:val="000000" w:themeColor="text1"/>
      <w14:textFill>
        <w14:solidFill>
          <w14:schemeClr w14:val="tx1"/>
        </w14:solidFill>
      </w14:textFill>
    </w:rPr>
    <w:tblPr>
      <w:tblBorders>
        <w:top w:val="single" w:color="C0504D" w:themeColor="accent2" w:sz="8" w:space="0"/>
        <w:bottom w:val="single" w:color="C0504D" w:themeColor="accent2" w:sz="8" w:space="0"/>
      </w:tblBorders>
      <w:tblCellMar>
        <w:top w:w="0" w:type="dxa"/>
        <w:left w:w="108" w:type="dxa"/>
        <w:bottom w:w="0" w:type="dxa"/>
        <w:right w:w="108" w:type="dxa"/>
      </w:tblCellMar>
    </w:tblPr>
    <w:tblStylePr w:type="firstRow">
      <w:rPr>
        <w:rFonts w:asciiTheme="majorHAnsi" w:hAnsiTheme="majorHAnsi" w:eastAsiaTheme="majorEastAsia" w:cstheme="majorBidi"/>
      </w:rPr>
      <w:tblPr/>
      <w:tcPr>
        <w:tcBorders>
          <w:top w:val="nil"/>
          <w:bottom w:val="single" w:color="C0504D" w:themeColor="accent2" w:sz="8" w:space="0"/>
        </w:tcBorders>
      </w:tcPr>
    </w:tblStylePr>
    <w:tblStylePr w:type="lastRow">
      <w:rPr>
        <w:b/>
        <w:bCs/>
        <w:color w:val="1F497D" w:themeColor="text2"/>
        <w14:textFill>
          <w14:solidFill>
            <w14:schemeClr w14:val="tx2"/>
          </w14:solidFill>
        </w14:textFill>
      </w:rPr>
      <w:tblPr/>
      <w:tcPr>
        <w:tcBorders>
          <w:top w:val="single" w:color="C0504D" w:themeColor="accent2" w:sz="8" w:space="0"/>
          <w:bottom w:val="single" w:color="C0504D" w:themeColor="accent2" w:sz="8" w:space="0"/>
        </w:tcBorders>
      </w:tcPr>
    </w:tblStylePr>
    <w:tblStylePr w:type="firstCol">
      <w:rPr>
        <w:b/>
        <w:bCs/>
      </w:rPr>
    </w:tblStylePr>
    <w:tblStylePr w:type="lastCol">
      <w:rPr>
        <w:b/>
        <w:bCs/>
      </w:rPr>
      <w:tblPr/>
      <w:tcPr>
        <w:tcBorders>
          <w:top w:val="single" w:color="C0504D" w:themeColor="accent2" w:sz="8" w:space="0"/>
          <w:bottom w:val="single" w:color="C0504D" w:themeColor="accent2" w:sz="8" w:space="0"/>
        </w:tcBorders>
      </w:tcPr>
    </w:tblStylePr>
    <w:tblStylePr w:type="band1Vert">
      <w:tblPr/>
      <w:tcPr>
        <w:shd w:val="clear" w:color="auto" w:fill="EFD3D3" w:themeFill="accent2" w:themeFillTint="3F"/>
      </w:tcPr>
    </w:tblStylePr>
    <w:tblStylePr w:type="band1Horz">
      <w:tblPr/>
      <w:tcPr>
        <w:shd w:val="clear" w:color="auto" w:fill="EFD3D3" w:themeFill="accent2" w:themeFillTint="3F"/>
      </w:tcPr>
    </w:tblStylePr>
  </w:style>
  <w:style w:type="table" w:styleId="72">
    <w:name w:val="Medium List 1 Accent 3"/>
    <w:basedOn w:val="32"/>
    <w:qFormat/>
    <w:uiPriority w:val="65"/>
    <w:pPr>
      <w:spacing w:after="0" w:line="240" w:lineRule="auto"/>
    </w:pPr>
    <w:rPr>
      <w:color w:val="000000" w:themeColor="text1"/>
      <w14:textFill>
        <w14:solidFill>
          <w14:schemeClr w14:val="tx1"/>
        </w14:solidFill>
      </w14:textFill>
    </w:rPr>
    <w:tblPr>
      <w:tblBorders>
        <w:top w:val="single" w:color="9BBB59" w:themeColor="accent3" w:sz="8" w:space="0"/>
        <w:bottom w:val="single" w:color="9BBB59" w:themeColor="accent3" w:sz="8" w:space="0"/>
      </w:tblBorders>
      <w:tblCellMar>
        <w:top w:w="0" w:type="dxa"/>
        <w:left w:w="108" w:type="dxa"/>
        <w:bottom w:w="0" w:type="dxa"/>
        <w:right w:w="108" w:type="dxa"/>
      </w:tblCellMar>
    </w:tblPr>
    <w:tblStylePr w:type="firstRow">
      <w:rPr>
        <w:rFonts w:asciiTheme="majorHAnsi" w:hAnsiTheme="majorHAnsi" w:eastAsiaTheme="majorEastAsia" w:cstheme="majorBidi"/>
      </w:rPr>
      <w:tblPr/>
      <w:tcPr>
        <w:tcBorders>
          <w:top w:val="nil"/>
          <w:bottom w:val="single" w:color="9BBB59" w:themeColor="accent3" w:sz="8" w:space="0"/>
        </w:tcBorders>
      </w:tcPr>
    </w:tblStylePr>
    <w:tblStylePr w:type="lastRow">
      <w:rPr>
        <w:b/>
        <w:bCs/>
        <w:color w:val="1F497D" w:themeColor="text2"/>
        <w14:textFill>
          <w14:solidFill>
            <w14:schemeClr w14:val="tx2"/>
          </w14:solidFill>
        </w14:textFill>
      </w:rPr>
      <w:tblPr/>
      <w:tcPr>
        <w:tcBorders>
          <w:top w:val="single" w:color="9BBB59" w:themeColor="accent3" w:sz="8" w:space="0"/>
          <w:bottom w:val="single" w:color="9BBB59" w:themeColor="accent3" w:sz="8" w:space="0"/>
        </w:tcBorders>
      </w:tcPr>
    </w:tblStylePr>
    <w:tblStylePr w:type="firstCol">
      <w:rPr>
        <w:b/>
        <w:bCs/>
      </w:rPr>
    </w:tblStylePr>
    <w:tblStylePr w:type="lastCol">
      <w:rPr>
        <w:b/>
        <w:bCs/>
      </w:rPr>
      <w:tblPr/>
      <w:tcPr>
        <w:tcBorders>
          <w:top w:val="single" w:color="9BBB59" w:themeColor="accent3" w:sz="8" w:space="0"/>
          <w:bottom w:val="single" w:color="9BBB59" w:themeColor="accent3" w:sz="8" w:space="0"/>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73">
    <w:name w:val="Medium List 1 Accent 4"/>
    <w:basedOn w:val="32"/>
    <w:qFormat/>
    <w:uiPriority w:val="65"/>
    <w:pPr>
      <w:spacing w:after="0" w:line="240" w:lineRule="auto"/>
    </w:pPr>
    <w:rPr>
      <w:color w:val="000000" w:themeColor="text1"/>
      <w14:textFill>
        <w14:solidFill>
          <w14:schemeClr w14:val="tx1"/>
        </w14:solidFill>
      </w14:textFill>
    </w:rPr>
    <w:tblPr>
      <w:tblBorders>
        <w:top w:val="single" w:color="8064A2" w:themeColor="accent4" w:sz="8" w:space="0"/>
        <w:bottom w:val="single" w:color="8064A2" w:themeColor="accent4" w:sz="8" w:space="0"/>
      </w:tblBorders>
      <w:tblCellMar>
        <w:top w:w="0" w:type="dxa"/>
        <w:left w:w="108" w:type="dxa"/>
        <w:bottom w:w="0" w:type="dxa"/>
        <w:right w:w="108" w:type="dxa"/>
      </w:tblCellMar>
    </w:tblPr>
    <w:tblStylePr w:type="firstRow">
      <w:rPr>
        <w:rFonts w:asciiTheme="majorHAnsi" w:hAnsiTheme="majorHAnsi" w:eastAsiaTheme="majorEastAsia" w:cstheme="majorBidi"/>
      </w:rPr>
      <w:tblPr/>
      <w:tcPr>
        <w:tcBorders>
          <w:top w:val="nil"/>
          <w:bottom w:val="single" w:color="8064A2" w:themeColor="accent4" w:sz="8" w:space="0"/>
        </w:tcBorders>
      </w:tcPr>
    </w:tblStylePr>
    <w:tblStylePr w:type="lastRow">
      <w:rPr>
        <w:b/>
        <w:bCs/>
        <w:color w:val="1F497D" w:themeColor="text2"/>
        <w14:textFill>
          <w14:solidFill>
            <w14:schemeClr w14:val="tx2"/>
          </w14:solidFill>
        </w14:textFill>
      </w:rPr>
      <w:tblPr/>
      <w:tcPr>
        <w:tcBorders>
          <w:top w:val="single" w:color="8064A2" w:themeColor="accent4" w:sz="8" w:space="0"/>
          <w:bottom w:val="single" w:color="8064A2" w:themeColor="accent4" w:sz="8" w:space="0"/>
        </w:tcBorders>
      </w:tcPr>
    </w:tblStylePr>
    <w:tblStylePr w:type="firstCol">
      <w:rPr>
        <w:b/>
        <w:bCs/>
      </w:rPr>
    </w:tblStylePr>
    <w:tblStylePr w:type="lastCol">
      <w:rPr>
        <w:b/>
        <w:bCs/>
      </w:rPr>
      <w:tblPr/>
      <w:tcPr>
        <w:tcBorders>
          <w:top w:val="single" w:color="8064A2" w:themeColor="accent4" w:sz="8" w:space="0"/>
          <w:bottom w:val="single" w:color="8064A2" w:themeColor="accent4" w:sz="8" w:space="0"/>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74">
    <w:name w:val="Medium List 1 Accent 5"/>
    <w:basedOn w:val="32"/>
    <w:qFormat/>
    <w:uiPriority w:val="65"/>
    <w:pPr>
      <w:spacing w:after="0" w:line="240" w:lineRule="auto"/>
    </w:pPr>
    <w:rPr>
      <w:color w:val="000000" w:themeColor="text1"/>
      <w14:textFill>
        <w14:solidFill>
          <w14:schemeClr w14:val="tx1"/>
        </w14:solidFill>
      </w14:textFill>
    </w:rPr>
    <w:tblPr>
      <w:tblBorders>
        <w:top w:val="single" w:color="4BACC6" w:themeColor="accent5" w:sz="8" w:space="0"/>
        <w:bottom w:val="single" w:color="4BACC6" w:themeColor="accent5" w:sz="8" w:space="0"/>
      </w:tblBorders>
      <w:tblCellMar>
        <w:top w:w="0" w:type="dxa"/>
        <w:left w:w="108" w:type="dxa"/>
        <w:bottom w:w="0" w:type="dxa"/>
        <w:right w:w="108" w:type="dxa"/>
      </w:tblCellMar>
    </w:tblPr>
    <w:tblStylePr w:type="firstRow">
      <w:rPr>
        <w:rFonts w:asciiTheme="majorHAnsi" w:hAnsiTheme="majorHAnsi" w:eastAsiaTheme="majorEastAsia" w:cstheme="majorBidi"/>
      </w:rPr>
      <w:tblPr/>
      <w:tcPr>
        <w:tcBorders>
          <w:top w:val="nil"/>
          <w:bottom w:val="single" w:color="4BACC6" w:themeColor="accent5" w:sz="8" w:space="0"/>
        </w:tcBorders>
      </w:tcPr>
    </w:tblStylePr>
    <w:tblStylePr w:type="lastRow">
      <w:rPr>
        <w:b/>
        <w:bCs/>
        <w:color w:val="1F497D" w:themeColor="text2"/>
        <w14:textFill>
          <w14:solidFill>
            <w14:schemeClr w14:val="tx2"/>
          </w14:solidFill>
        </w14:textFill>
      </w:rPr>
      <w:tblPr/>
      <w:tcPr>
        <w:tcBorders>
          <w:top w:val="single" w:color="4BACC6" w:themeColor="accent5" w:sz="8" w:space="0"/>
          <w:bottom w:val="single" w:color="4BACC6" w:themeColor="accent5" w:sz="8" w:space="0"/>
        </w:tcBorders>
      </w:tcPr>
    </w:tblStylePr>
    <w:tblStylePr w:type="firstCol">
      <w:rPr>
        <w:b/>
        <w:bCs/>
      </w:rPr>
    </w:tblStylePr>
    <w:tblStylePr w:type="lastCol">
      <w:rPr>
        <w:b/>
        <w:bCs/>
      </w:rPr>
      <w:tblPr/>
      <w:tcPr>
        <w:tcBorders>
          <w:top w:val="single" w:color="4BACC6" w:themeColor="accent5" w:sz="8" w:space="0"/>
          <w:bottom w:val="single" w:color="4BACC6" w:themeColor="accent5" w:sz="8" w:space="0"/>
        </w:tcBorders>
      </w:tcPr>
    </w:tblStylePr>
    <w:tblStylePr w:type="band1Vert">
      <w:tblPr/>
      <w:tcPr>
        <w:shd w:val="clear" w:color="auto" w:fill="D2EAF0" w:themeFill="accent5" w:themeFillTint="3F"/>
      </w:tcPr>
    </w:tblStylePr>
    <w:tblStylePr w:type="band1Horz">
      <w:tblPr/>
      <w:tcPr>
        <w:shd w:val="clear" w:color="auto" w:fill="D2EAF0" w:themeFill="accent5" w:themeFillTint="3F"/>
      </w:tcPr>
    </w:tblStylePr>
  </w:style>
  <w:style w:type="table" w:styleId="75">
    <w:name w:val="Medium List 1 Accent 6"/>
    <w:basedOn w:val="32"/>
    <w:qFormat/>
    <w:uiPriority w:val="65"/>
    <w:pPr>
      <w:spacing w:after="0" w:line="240" w:lineRule="auto"/>
    </w:pPr>
    <w:rPr>
      <w:color w:val="000000" w:themeColor="text1"/>
      <w14:textFill>
        <w14:solidFill>
          <w14:schemeClr w14:val="tx1"/>
        </w14:solidFill>
      </w14:textFill>
    </w:rPr>
    <w:tblPr>
      <w:tblBorders>
        <w:top w:val="single" w:color="F79646" w:themeColor="accent6" w:sz="8" w:space="0"/>
        <w:bottom w:val="single" w:color="F79646" w:themeColor="accent6" w:sz="8" w:space="0"/>
      </w:tblBorders>
      <w:tblCellMar>
        <w:top w:w="0" w:type="dxa"/>
        <w:left w:w="108" w:type="dxa"/>
        <w:bottom w:w="0" w:type="dxa"/>
        <w:right w:w="108" w:type="dxa"/>
      </w:tblCellMar>
    </w:tblPr>
    <w:tblStylePr w:type="firstRow">
      <w:rPr>
        <w:rFonts w:asciiTheme="majorHAnsi" w:hAnsiTheme="majorHAnsi" w:eastAsiaTheme="majorEastAsia" w:cstheme="majorBidi"/>
      </w:rPr>
      <w:tblPr/>
      <w:tcPr>
        <w:tcBorders>
          <w:top w:val="nil"/>
          <w:bottom w:val="single" w:color="F79646" w:themeColor="accent6" w:sz="8" w:space="0"/>
        </w:tcBorders>
      </w:tcPr>
    </w:tblStylePr>
    <w:tblStylePr w:type="lastRow">
      <w:rPr>
        <w:b/>
        <w:bCs/>
        <w:color w:val="1F497D" w:themeColor="text2"/>
        <w14:textFill>
          <w14:solidFill>
            <w14:schemeClr w14:val="tx2"/>
          </w14:solidFill>
        </w14:textFill>
      </w:rPr>
      <w:tblPr/>
      <w:tcPr>
        <w:tcBorders>
          <w:top w:val="single" w:color="F79646" w:themeColor="accent6" w:sz="8" w:space="0"/>
          <w:bottom w:val="single" w:color="F79646" w:themeColor="accent6" w:sz="8" w:space="0"/>
        </w:tcBorders>
      </w:tcPr>
    </w:tblStylePr>
    <w:tblStylePr w:type="firstCol">
      <w:rPr>
        <w:b/>
        <w:bCs/>
      </w:rPr>
    </w:tblStylePr>
    <w:tblStylePr w:type="lastCol">
      <w:rPr>
        <w:b/>
        <w:bCs/>
      </w:rPr>
      <w:tblPr/>
      <w:tcPr>
        <w:tcBorders>
          <w:top w:val="single" w:color="F79646" w:themeColor="accent6" w:sz="8" w:space="0"/>
          <w:bottom w:val="single" w:color="F79646" w:themeColor="accent6" w:sz="8" w:space="0"/>
        </w:tcBorders>
      </w:tcPr>
    </w:tblStylePr>
    <w:tblStylePr w:type="band1Vert">
      <w:tblPr/>
      <w:tcPr>
        <w:shd w:val="clear" w:color="auto" w:fill="FDE5D1" w:themeFill="accent6" w:themeFillTint="3F"/>
      </w:tcPr>
    </w:tblStylePr>
    <w:tblStylePr w:type="band1Horz">
      <w:tblPr/>
      <w:tcPr>
        <w:shd w:val="clear" w:color="auto" w:fill="FDE5D1" w:themeFill="accent6" w:themeFillTint="3F"/>
      </w:tcPr>
    </w:tblStylePr>
  </w:style>
  <w:style w:type="table" w:styleId="76">
    <w:name w:val="Medium List 2"/>
    <w:basedOn w:val="32"/>
    <w:qFormat/>
    <w:uiPriority w:val="66"/>
    <w:pPr>
      <w:spacing w:after="0" w:line="240" w:lineRule="auto"/>
    </w:pPr>
    <w:rPr>
      <w:rFonts w:asciiTheme="majorHAnsi" w:hAnsiTheme="majorHAnsi" w:eastAsiaTheme="majorEastAsia" w:cstheme="majorBidi"/>
      <w:color w:val="000000" w:themeColor="text1"/>
      <w14:textFill>
        <w14:solidFill>
          <w14:schemeClr w14:val="tx1"/>
        </w14:solidFill>
      </w14:textFill>
    </w:rPr>
    <w:tblPr>
      <w:tblBorders>
        <w:top w:val="single" w:color="000000" w:themeColor="text1" w:sz="8" w:space="0"/>
        <w:left w:val="single" w:color="000000" w:themeColor="text1" w:sz="8" w:space="0"/>
        <w:bottom w:val="single" w:color="000000" w:themeColor="text1" w:sz="8" w:space="0"/>
        <w:right w:val="single" w:color="000000" w:themeColor="text1" w:sz="8" w:space="0"/>
      </w:tblBorders>
      <w:tblCellMar>
        <w:top w:w="0" w:type="dxa"/>
        <w:left w:w="108" w:type="dxa"/>
        <w:bottom w:w="0" w:type="dxa"/>
        <w:right w:w="108" w:type="dxa"/>
      </w:tblCellMar>
    </w:tblPr>
    <w:tblStylePr w:type="firstRow">
      <w:rPr>
        <w:sz w:val="24"/>
        <w:szCs w:val="24"/>
      </w:rPr>
      <w:tblPr/>
      <w:tcPr>
        <w:tcBorders>
          <w:top w:val="nil"/>
          <w:left w:val="nil"/>
          <w:bottom w:val="single" w:color="000000" w:themeColor="text1" w:sz="24" w:space="0"/>
          <w:right w:val="nil"/>
          <w:insideH w:val="nil"/>
          <w:insideV w:val="nil"/>
        </w:tcBorders>
        <w:shd w:val="clear" w:color="auto" w:fill="FFFFFF" w:themeFill="background1"/>
      </w:tcPr>
    </w:tblStylePr>
    <w:tblStylePr w:type="lastRow">
      <w:tblPr/>
      <w:tcPr>
        <w:tcBorders>
          <w:top w:val="single" w:color="000000" w:themeColor="text1" w:sz="8" w:space="0"/>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color="000000" w:themeColor="text1" w:sz="8" w:space="0"/>
          <w:insideH w:val="nil"/>
          <w:insideV w:val="nil"/>
        </w:tcBorders>
        <w:shd w:val="clear" w:color="auto" w:fill="FFFFFF" w:themeFill="background1"/>
      </w:tcPr>
    </w:tblStylePr>
    <w:tblStylePr w:type="lastCol">
      <w:tblPr/>
      <w:tcPr>
        <w:tcBorders>
          <w:top w:val="nil"/>
          <w:left w:val="single" w:color="000000" w:themeColor="text1" w:sz="8" w:space="0"/>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FBFBF" w:themeFill="text1" w:themeFillTint="3F"/>
      </w:tcPr>
    </w:tblStylePr>
    <w:tblStylePr w:type="band1Horz">
      <w:tblPr/>
      <w:tcPr>
        <w:tcBorders>
          <w:top w:val="nil"/>
          <w:bottom w:val="nil"/>
          <w:insideH w:val="nil"/>
          <w:insideV w:val="nil"/>
        </w:tcBorders>
        <w:shd w:val="clear" w:color="auto" w:fill="BFBFBF"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77">
    <w:name w:val="Medium List 2 Accent 1"/>
    <w:basedOn w:val="32"/>
    <w:qFormat/>
    <w:uiPriority w:val="66"/>
    <w:pPr>
      <w:spacing w:after="0" w:line="240" w:lineRule="auto"/>
    </w:pPr>
    <w:rPr>
      <w:rFonts w:asciiTheme="majorHAnsi" w:hAnsiTheme="majorHAnsi" w:eastAsiaTheme="majorEastAsia" w:cstheme="majorBidi"/>
      <w:color w:val="000000" w:themeColor="text1"/>
      <w14:textFill>
        <w14:solidFill>
          <w14:schemeClr w14:val="tx1"/>
        </w14:solidFill>
      </w14:textFill>
    </w:rPr>
    <w:tblPr>
      <w:tblBorders>
        <w:top w:val="single" w:color="4F81BD" w:themeColor="accent1" w:sz="8" w:space="0"/>
        <w:left w:val="single" w:color="4F81BD" w:themeColor="accent1" w:sz="8" w:space="0"/>
        <w:bottom w:val="single" w:color="4F81BD" w:themeColor="accent1" w:sz="8" w:space="0"/>
        <w:right w:val="single" w:color="4F81BD" w:themeColor="accent1" w:sz="8" w:space="0"/>
      </w:tblBorders>
      <w:tblCellMar>
        <w:top w:w="0" w:type="dxa"/>
        <w:left w:w="108" w:type="dxa"/>
        <w:bottom w:w="0" w:type="dxa"/>
        <w:right w:w="108" w:type="dxa"/>
      </w:tblCellMar>
    </w:tblPr>
    <w:tblStylePr w:type="firstRow">
      <w:rPr>
        <w:sz w:val="24"/>
        <w:szCs w:val="24"/>
      </w:rPr>
      <w:tblPr/>
      <w:tcPr>
        <w:tcBorders>
          <w:top w:val="nil"/>
          <w:left w:val="nil"/>
          <w:bottom w:val="single" w:color="4F81BD" w:themeColor="accent1" w:sz="24" w:space="0"/>
          <w:right w:val="nil"/>
          <w:insideH w:val="nil"/>
          <w:insideV w:val="nil"/>
        </w:tcBorders>
        <w:shd w:val="clear" w:color="auto" w:fill="FFFFFF" w:themeFill="background1"/>
      </w:tcPr>
    </w:tblStylePr>
    <w:tblStylePr w:type="lastRow">
      <w:tblPr/>
      <w:tcPr>
        <w:tcBorders>
          <w:top w:val="single" w:color="4F81BD" w:themeColor="accent1" w:sz="8" w:space="0"/>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color="4F81BD" w:themeColor="accent1" w:sz="8" w:space="0"/>
          <w:insideH w:val="nil"/>
          <w:insideV w:val="nil"/>
        </w:tcBorders>
        <w:shd w:val="clear" w:color="auto" w:fill="FFFFFF" w:themeFill="background1"/>
      </w:tcPr>
    </w:tblStylePr>
    <w:tblStylePr w:type="lastCol">
      <w:tblPr/>
      <w:tcPr>
        <w:tcBorders>
          <w:top w:val="nil"/>
          <w:left w:val="single" w:color="4F81BD" w:themeColor="accent1" w:sz="8" w:space="0"/>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78">
    <w:name w:val="Medium List 2 Accent 2"/>
    <w:basedOn w:val="32"/>
    <w:qFormat/>
    <w:uiPriority w:val="66"/>
    <w:pPr>
      <w:spacing w:after="0" w:line="240" w:lineRule="auto"/>
    </w:pPr>
    <w:rPr>
      <w:rFonts w:asciiTheme="majorHAnsi" w:hAnsiTheme="majorHAnsi" w:eastAsiaTheme="majorEastAsia" w:cstheme="majorBidi"/>
      <w:color w:val="000000" w:themeColor="text1"/>
      <w14:textFill>
        <w14:solidFill>
          <w14:schemeClr w14:val="tx1"/>
        </w14:solidFill>
      </w14:textFill>
    </w:rPr>
    <w:tblPr>
      <w:tblBorders>
        <w:top w:val="single" w:color="C0504D" w:themeColor="accent2" w:sz="8" w:space="0"/>
        <w:left w:val="single" w:color="C0504D" w:themeColor="accent2" w:sz="8" w:space="0"/>
        <w:bottom w:val="single" w:color="C0504D" w:themeColor="accent2" w:sz="8" w:space="0"/>
        <w:right w:val="single" w:color="C0504D" w:themeColor="accent2" w:sz="8" w:space="0"/>
      </w:tblBorders>
      <w:tblCellMar>
        <w:top w:w="0" w:type="dxa"/>
        <w:left w:w="108" w:type="dxa"/>
        <w:bottom w:w="0" w:type="dxa"/>
        <w:right w:w="108" w:type="dxa"/>
      </w:tblCellMar>
    </w:tblPr>
    <w:tblStylePr w:type="firstRow">
      <w:rPr>
        <w:sz w:val="24"/>
        <w:szCs w:val="24"/>
      </w:rPr>
      <w:tblPr/>
      <w:tcPr>
        <w:tcBorders>
          <w:top w:val="nil"/>
          <w:left w:val="nil"/>
          <w:bottom w:val="single" w:color="C0504D" w:themeColor="accent2" w:sz="24" w:space="0"/>
          <w:right w:val="nil"/>
          <w:insideH w:val="nil"/>
          <w:insideV w:val="nil"/>
        </w:tcBorders>
        <w:shd w:val="clear" w:color="auto" w:fill="FFFFFF" w:themeFill="background1"/>
      </w:tcPr>
    </w:tblStylePr>
    <w:tblStylePr w:type="lastRow">
      <w:tblPr/>
      <w:tcPr>
        <w:tcBorders>
          <w:top w:val="single" w:color="C0504D" w:themeColor="accent2" w:sz="8" w:space="0"/>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color="C0504D" w:themeColor="accent2" w:sz="8" w:space="0"/>
          <w:insideH w:val="nil"/>
          <w:insideV w:val="nil"/>
        </w:tcBorders>
        <w:shd w:val="clear" w:color="auto" w:fill="FFFFFF" w:themeFill="background1"/>
      </w:tcPr>
    </w:tblStylePr>
    <w:tblStylePr w:type="lastCol">
      <w:tblPr/>
      <w:tcPr>
        <w:tcBorders>
          <w:top w:val="nil"/>
          <w:left w:val="single" w:color="C0504D" w:themeColor="accent2" w:sz="8" w:space="0"/>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3" w:themeFill="accent2" w:themeFillTint="3F"/>
      </w:tcPr>
    </w:tblStylePr>
    <w:tblStylePr w:type="band1Horz">
      <w:tblPr/>
      <w:tcPr>
        <w:tcBorders>
          <w:top w:val="nil"/>
          <w:bottom w:val="nil"/>
          <w:insideH w:val="nil"/>
          <w:insideV w:val="nil"/>
        </w:tcBorders>
        <w:shd w:val="clear" w:color="auto" w:fill="EFD3D3"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79">
    <w:name w:val="Medium List 2 Accent 3"/>
    <w:basedOn w:val="32"/>
    <w:qFormat/>
    <w:uiPriority w:val="66"/>
    <w:pPr>
      <w:spacing w:after="0" w:line="240" w:lineRule="auto"/>
    </w:pPr>
    <w:rPr>
      <w:rFonts w:asciiTheme="majorHAnsi" w:hAnsiTheme="majorHAnsi" w:eastAsiaTheme="majorEastAsia" w:cstheme="majorBidi"/>
      <w:color w:val="000000" w:themeColor="text1"/>
      <w14:textFill>
        <w14:solidFill>
          <w14:schemeClr w14:val="tx1"/>
        </w14:solidFill>
      </w14:textFill>
    </w:rPr>
    <w:tblPr>
      <w:tblBorders>
        <w:top w:val="single" w:color="9BBB59" w:themeColor="accent3" w:sz="8" w:space="0"/>
        <w:left w:val="single" w:color="9BBB59" w:themeColor="accent3" w:sz="8" w:space="0"/>
        <w:bottom w:val="single" w:color="9BBB59" w:themeColor="accent3" w:sz="8" w:space="0"/>
        <w:right w:val="single" w:color="9BBB59" w:themeColor="accent3" w:sz="8" w:space="0"/>
      </w:tblBorders>
      <w:tblCellMar>
        <w:top w:w="0" w:type="dxa"/>
        <w:left w:w="108" w:type="dxa"/>
        <w:bottom w:w="0" w:type="dxa"/>
        <w:right w:w="108" w:type="dxa"/>
      </w:tblCellMar>
    </w:tblPr>
    <w:tblStylePr w:type="firstRow">
      <w:rPr>
        <w:sz w:val="24"/>
        <w:szCs w:val="24"/>
      </w:rPr>
      <w:tblPr/>
      <w:tcPr>
        <w:tcBorders>
          <w:top w:val="nil"/>
          <w:left w:val="nil"/>
          <w:bottom w:val="single" w:color="9BBB59" w:themeColor="accent3" w:sz="24" w:space="0"/>
          <w:right w:val="nil"/>
          <w:insideH w:val="nil"/>
          <w:insideV w:val="nil"/>
        </w:tcBorders>
        <w:shd w:val="clear" w:color="auto" w:fill="FFFFFF" w:themeFill="background1"/>
      </w:tcPr>
    </w:tblStylePr>
    <w:tblStylePr w:type="lastRow">
      <w:tblPr/>
      <w:tcPr>
        <w:tcBorders>
          <w:top w:val="single" w:color="9BBB59" w:themeColor="accent3" w:sz="8" w:space="0"/>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color="9BBB59" w:themeColor="accent3" w:sz="8" w:space="0"/>
          <w:insideH w:val="nil"/>
          <w:insideV w:val="nil"/>
        </w:tcBorders>
        <w:shd w:val="clear" w:color="auto" w:fill="FFFFFF" w:themeFill="background1"/>
      </w:tcPr>
    </w:tblStylePr>
    <w:tblStylePr w:type="lastCol">
      <w:tblPr/>
      <w:tcPr>
        <w:tcBorders>
          <w:top w:val="nil"/>
          <w:left w:val="single" w:color="9BBB59" w:themeColor="accent3" w:sz="8" w:space="0"/>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80">
    <w:name w:val="Medium List 2 Accent 4"/>
    <w:basedOn w:val="32"/>
    <w:qFormat/>
    <w:uiPriority w:val="66"/>
    <w:pPr>
      <w:spacing w:after="0" w:line="240" w:lineRule="auto"/>
    </w:pPr>
    <w:rPr>
      <w:rFonts w:asciiTheme="majorHAnsi" w:hAnsiTheme="majorHAnsi" w:eastAsiaTheme="majorEastAsia" w:cstheme="majorBidi"/>
      <w:color w:val="000000" w:themeColor="text1"/>
      <w14:textFill>
        <w14:solidFill>
          <w14:schemeClr w14:val="tx1"/>
        </w14:solidFill>
      </w14:textFill>
    </w:rPr>
    <w:tblPr>
      <w:tblBorders>
        <w:top w:val="single" w:color="8064A2" w:themeColor="accent4" w:sz="8" w:space="0"/>
        <w:left w:val="single" w:color="8064A2" w:themeColor="accent4" w:sz="8" w:space="0"/>
        <w:bottom w:val="single" w:color="8064A2" w:themeColor="accent4" w:sz="8" w:space="0"/>
        <w:right w:val="single" w:color="8064A2" w:themeColor="accent4" w:sz="8" w:space="0"/>
      </w:tblBorders>
      <w:tblCellMar>
        <w:top w:w="0" w:type="dxa"/>
        <w:left w:w="108" w:type="dxa"/>
        <w:bottom w:w="0" w:type="dxa"/>
        <w:right w:w="108" w:type="dxa"/>
      </w:tblCellMar>
    </w:tblPr>
    <w:tblStylePr w:type="firstRow">
      <w:rPr>
        <w:sz w:val="24"/>
        <w:szCs w:val="24"/>
      </w:rPr>
      <w:tblPr/>
      <w:tcPr>
        <w:tcBorders>
          <w:top w:val="nil"/>
          <w:left w:val="nil"/>
          <w:bottom w:val="single" w:color="8064A2" w:themeColor="accent4" w:sz="24" w:space="0"/>
          <w:right w:val="nil"/>
          <w:insideH w:val="nil"/>
          <w:insideV w:val="nil"/>
        </w:tcBorders>
        <w:shd w:val="clear" w:color="auto" w:fill="FFFFFF" w:themeFill="background1"/>
      </w:tcPr>
    </w:tblStylePr>
    <w:tblStylePr w:type="lastRow">
      <w:tblPr/>
      <w:tcPr>
        <w:tcBorders>
          <w:top w:val="single" w:color="8064A2" w:themeColor="accent4" w:sz="8" w:space="0"/>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color="8064A2" w:themeColor="accent4" w:sz="8" w:space="0"/>
          <w:insideH w:val="nil"/>
          <w:insideV w:val="nil"/>
        </w:tcBorders>
        <w:shd w:val="clear" w:color="auto" w:fill="FFFFFF" w:themeFill="background1"/>
      </w:tcPr>
    </w:tblStylePr>
    <w:tblStylePr w:type="lastCol">
      <w:tblPr/>
      <w:tcPr>
        <w:tcBorders>
          <w:top w:val="nil"/>
          <w:left w:val="single" w:color="8064A2" w:themeColor="accent4" w:sz="8" w:space="0"/>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81">
    <w:name w:val="Medium List 2 Accent 5"/>
    <w:basedOn w:val="32"/>
    <w:qFormat/>
    <w:uiPriority w:val="66"/>
    <w:pPr>
      <w:spacing w:after="0" w:line="240" w:lineRule="auto"/>
    </w:pPr>
    <w:rPr>
      <w:rFonts w:asciiTheme="majorHAnsi" w:hAnsiTheme="majorHAnsi" w:eastAsiaTheme="majorEastAsia" w:cstheme="majorBidi"/>
      <w:color w:val="000000" w:themeColor="text1"/>
      <w14:textFill>
        <w14:solidFill>
          <w14:schemeClr w14:val="tx1"/>
        </w14:solidFill>
      </w14:textFill>
    </w:rPr>
    <w:tblPr>
      <w:tblBorders>
        <w:top w:val="single" w:color="4BACC6" w:themeColor="accent5" w:sz="8" w:space="0"/>
        <w:left w:val="single" w:color="4BACC6" w:themeColor="accent5" w:sz="8" w:space="0"/>
        <w:bottom w:val="single" w:color="4BACC6" w:themeColor="accent5" w:sz="8" w:space="0"/>
        <w:right w:val="single" w:color="4BACC6" w:themeColor="accent5" w:sz="8" w:space="0"/>
      </w:tblBorders>
      <w:tblCellMar>
        <w:top w:w="0" w:type="dxa"/>
        <w:left w:w="108" w:type="dxa"/>
        <w:bottom w:w="0" w:type="dxa"/>
        <w:right w:w="108" w:type="dxa"/>
      </w:tblCellMar>
    </w:tblPr>
    <w:tblStylePr w:type="firstRow">
      <w:rPr>
        <w:sz w:val="24"/>
        <w:szCs w:val="24"/>
      </w:rPr>
      <w:tblPr/>
      <w:tcPr>
        <w:tcBorders>
          <w:top w:val="nil"/>
          <w:left w:val="nil"/>
          <w:bottom w:val="single" w:color="4BACC6" w:themeColor="accent5" w:sz="24" w:space="0"/>
          <w:right w:val="nil"/>
          <w:insideH w:val="nil"/>
          <w:insideV w:val="nil"/>
        </w:tcBorders>
        <w:shd w:val="clear" w:color="auto" w:fill="FFFFFF" w:themeFill="background1"/>
      </w:tcPr>
    </w:tblStylePr>
    <w:tblStylePr w:type="lastRow">
      <w:tblPr/>
      <w:tcPr>
        <w:tcBorders>
          <w:top w:val="single" w:color="4BACC6" w:themeColor="accent5" w:sz="8" w:space="0"/>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color="4BACC6" w:themeColor="accent5" w:sz="8" w:space="0"/>
          <w:insideH w:val="nil"/>
          <w:insideV w:val="nil"/>
        </w:tcBorders>
        <w:shd w:val="clear" w:color="auto" w:fill="FFFFFF" w:themeFill="background1"/>
      </w:tcPr>
    </w:tblStylePr>
    <w:tblStylePr w:type="lastCol">
      <w:tblPr/>
      <w:tcPr>
        <w:tcBorders>
          <w:top w:val="nil"/>
          <w:left w:val="single" w:color="4BACC6" w:themeColor="accent5" w:sz="8" w:space="0"/>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0" w:themeFill="accent5" w:themeFillTint="3F"/>
      </w:tcPr>
    </w:tblStylePr>
    <w:tblStylePr w:type="band1Horz">
      <w:tblPr/>
      <w:tcPr>
        <w:tcBorders>
          <w:top w:val="nil"/>
          <w:bottom w:val="nil"/>
          <w:insideH w:val="nil"/>
          <w:insideV w:val="nil"/>
        </w:tcBorders>
        <w:shd w:val="clear" w:color="auto" w:fill="D2EAF0"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82">
    <w:name w:val="Medium List 2 Accent 6"/>
    <w:basedOn w:val="32"/>
    <w:qFormat/>
    <w:uiPriority w:val="66"/>
    <w:pPr>
      <w:spacing w:after="0" w:line="240" w:lineRule="auto"/>
    </w:pPr>
    <w:rPr>
      <w:rFonts w:asciiTheme="majorHAnsi" w:hAnsiTheme="majorHAnsi" w:eastAsiaTheme="majorEastAsia" w:cstheme="majorBidi"/>
      <w:color w:val="000000" w:themeColor="text1"/>
      <w14:textFill>
        <w14:solidFill>
          <w14:schemeClr w14:val="tx1"/>
        </w14:solidFill>
      </w14:textFill>
    </w:rPr>
    <w:tblPr>
      <w:tblBorders>
        <w:top w:val="single" w:color="F79646" w:themeColor="accent6" w:sz="8" w:space="0"/>
        <w:left w:val="single" w:color="F79646" w:themeColor="accent6" w:sz="8" w:space="0"/>
        <w:bottom w:val="single" w:color="F79646" w:themeColor="accent6" w:sz="8" w:space="0"/>
        <w:right w:val="single" w:color="F79646" w:themeColor="accent6" w:sz="8" w:space="0"/>
      </w:tblBorders>
      <w:tblCellMar>
        <w:top w:w="0" w:type="dxa"/>
        <w:left w:w="108" w:type="dxa"/>
        <w:bottom w:w="0" w:type="dxa"/>
        <w:right w:w="108" w:type="dxa"/>
      </w:tblCellMar>
    </w:tblPr>
    <w:tblStylePr w:type="firstRow">
      <w:rPr>
        <w:sz w:val="24"/>
        <w:szCs w:val="24"/>
      </w:rPr>
      <w:tblPr/>
      <w:tcPr>
        <w:tcBorders>
          <w:top w:val="nil"/>
          <w:left w:val="nil"/>
          <w:bottom w:val="single" w:color="F79646" w:themeColor="accent6" w:sz="24" w:space="0"/>
          <w:right w:val="nil"/>
          <w:insideH w:val="nil"/>
          <w:insideV w:val="nil"/>
        </w:tcBorders>
        <w:shd w:val="clear" w:color="auto" w:fill="FFFFFF" w:themeFill="background1"/>
      </w:tcPr>
    </w:tblStylePr>
    <w:tblStylePr w:type="lastRow">
      <w:tblPr/>
      <w:tcPr>
        <w:tcBorders>
          <w:top w:val="single" w:color="F79646" w:themeColor="accent6" w:sz="8" w:space="0"/>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color="F79646" w:themeColor="accent6" w:sz="8" w:space="0"/>
          <w:insideH w:val="nil"/>
          <w:insideV w:val="nil"/>
        </w:tcBorders>
        <w:shd w:val="clear" w:color="auto" w:fill="FFFFFF" w:themeFill="background1"/>
      </w:tcPr>
    </w:tblStylePr>
    <w:tblStylePr w:type="lastCol">
      <w:tblPr/>
      <w:tcPr>
        <w:tcBorders>
          <w:top w:val="nil"/>
          <w:left w:val="single" w:color="F79646" w:themeColor="accent6" w:sz="8" w:space="0"/>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5D1" w:themeFill="accent6" w:themeFillTint="3F"/>
      </w:tcPr>
    </w:tblStylePr>
    <w:tblStylePr w:type="band1Horz">
      <w:tblPr/>
      <w:tcPr>
        <w:tcBorders>
          <w:top w:val="nil"/>
          <w:bottom w:val="nil"/>
          <w:insideH w:val="nil"/>
          <w:insideV w:val="nil"/>
        </w:tcBorders>
        <w:shd w:val="clear" w:color="auto" w:fill="FDE5D1"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83">
    <w:name w:val="Medium Grid 1"/>
    <w:basedOn w:val="32"/>
    <w:qFormat/>
    <w:uiPriority w:val="67"/>
    <w:pPr>
      <w:spacing w:after="0" w:line="240" w:lineRule="auto"/>
    </w:pPr>
    <w:tblPr>
      <w:tblBorders>
        <w:top w:val="single" w:color="3F3F3F" w:themeColor="text1" w:themeTint="BF" w:sz="8" w:space="0"/>
        <w:left w:val="single" w:color="3F3F3F" w:themeColor="text1" w:themeTint="BF" w:sz="8" w:space="0"/>
        <w:bottom w:val="single" w:color="3F3F3F" w:themeColor="text1" w:themeTint="BF" w:sz="8" w:space="0"/>
        <w:right w:val="single" w:color="3F3F3F" w:themeColor="text1" w:themeTint="BF" w:sz="8" w:space="0"/>
        <w:insideH w:val="single" w:color="3F3F3F" w:themeColor="text1" w:themeTint="BF" w:sz="8" w:space="0"/>
        <w:insideV w:val="single" w:color="3F3F3F" w:themeColor="text1" w:themeTint="BF" w:sz="8" w:space="0"/>
      </w:tblBorders>
      <w:tblCellMar>
        <w:top w:w="0" w:type="dxa"/>
        <w:left w:w="108" w:type="dxa"/>
        <w:bottom w:w="0" w:type="dxa"/>
        <w:right w:w="108" w:type="dxa"/>
      </w:tblCellMar>
    </w:tblPr>
    <w:tcPr>
      <w:shd w:val="clear" w:color="auto" w:fill="BFBFBF" w:themeFill="text1" w:themeFillTint="3F"/>
    </w:tcPr>
    <w:tblStylePr w:type="firstRow">
      <w:rPr>
        <w:b/>
        <w:bCs/>
      </w:rPr>
    </w:tblStylePr>
    <w:tblStylePr w:type="lastRow">
      <w:rPr>
        <w:b/>
        <w:bCs/>
      </w:rPr>
      <w:tblPr/>
      <w:tcPr>
        <w:tcBorders>
          <w:top w:val="single" w:color="3F3F3F" w:themeColor="text1" w:themeTint="BF" w:sz="18" w:space="0"/>
        </w:tcBorders>
      </w:tcPr>
    </w:tblStylePr>
    <w:tblStylePr w:type="firstCol">
      <w:rPr>
        <w:b/>
        <w:bCs/>
      </w:rPr>
    </w:tblStylePr>
    <w:tblStylePr w:type="lastCol">
      <w:rPr>
        <w:b/>
        <w:bCs/>
      </w:rPr>
    </w:tblStylePr>
    <w:tblStylePr w:type="band1Vert">
      <w:tblPr/>
      <w:tcPr>
        <w:shd w:val="clear" w:color="auto" w:fill="7F7F7F" w:themeFill="text1" w:themeFillTint="7F"/>
      </w:tcPr>
    </w:tblStylePr>
    <w:tblStylePr w:type="band1Horz">
      <w:tblPr/>
      <w:tcPr>
        <w:shd w:val="clear" w:color="auto" w:fill="7F7F7F" w:themeFill="text1" w:themeFillTint="7F"/>
      </w:tcPr>
    </w:tblStylePr>
  </w:style>
  <w:style w:type="table" w:styleId="84">
    <w:name w:val="Medium Grid 1 Accent 1"/>
    <w:basedOn w:val="32"/>
    <w:qFormat/>
    <w:uiPriority w:val="67"/>
    <w:pPr>
      <w:spacing w:after="0" w:line="240" w:lineRule="auto"/>
    </w:pPr>
    <w:tblPr>
      <w:tblBorders>
        <w:top w:val="single" w:color="7BA0CD" w:themeColor="accent1" w:themeTint="BF" w:sz="8" w:space="0"/>
        <w:left w:val="single" w:color="7BA0CD" w:themeColor="accent1" w:themeTint="BF" w:sz="8" w:space="0"/>
        <w:bottom w:val="single" w:color="7BA0CD" w:themeColor="accent1" w:themeTint="BF" w:sz="8" w:space="0"/>
        <w:right w:val="single" w:color="7BA0CD" w:themeColor="accent1" w:themeTint="BF" w:sz="8" w:space="0"/>
        <w:insideH w:val="single" w:color="7BA0CD" w:themeColor="accent1" w:themeTint="BF" w:sz="8" w:space="0"/>
        <w:insideV w:val="single" w:color="7BA0CD" w:themeColor="accent1" w:themeTint="BF" w:sz="8" w:space="0"/>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color="7BA0CD" w:themeColor="accent1" w:themeTint="BF" w:sz="18" w:space="0"/>
        </w:tcBorders>
      </w:tcPr>
    </w:tblStylePr>
    <w:tblStylePr w:type="firstCol">
      <w:rPr>
        <w:b/>
        <w:bCs/>
      </w:rPr>
    </w:tblStylePr>
    <w:tblStylePr w:type="lastCol">
      <w:rPr>
        <w:b/>
        <w:bCs/>
      </w:rPr>
    </w:tblStylePr>
    <w:tblStylePr w:type="band1Vert">
      <w:tblPr/>
      <w:tcPr>
        <w:shd w:val="clear" w:color="auto" w:fill="A7C0DE" w:themeFill="accent1" w:themeFillTint="7F"/>
      </w:tcPr>
    </w:tblStylePr>
    <w:tblStylePr w:type="band1Horz">
      <w:tblPr/>
      <w:tcPr>
        <w:shd w:val="clear" w:color="auto" w:fill="A7C0DE" w:themeFill="accent1" w:themeFillTint="7F"/>
      </w:tcPr>
    </w:tblStylePr>
  </w:style>
  <w:style w:type="table" w:styleId="85">
    <w:name w:val="Medium Grid 1 Accent 2"/>
    <w:basedOn w:val="32"/>
    <w:qFormat/>
    <w:uiPriority w:val="67"/>
    <w:pPr>
      <w:spacing w:after="0" w:line="240" w:lineRule="auto"/>
    </w:pPr>
    <w:tblPr>
      <w:tblBorders>
        <w:top w:val="single" w:color="CF7B79" w:themeColor="accent2" w:themeTint="BF" w:sz="8" w:space="0"/>
        <w:left w:val="single" w:color="CF7B79" w:themeColor="accent2" w:themeTint="BF" w:sz="8" w:space="0"/>
        <w:bottom w:val="single" w:color="CF7B79" w:themeColor="accent2" w:themeTint="BF" w:sz="8" w:space="0"/>
        <w:right w:val="single" w:color="CF7B79" w:themeColor="accent2" w:themeTint="BF" w:sz="8" w:space="0"/>
        <w:insideH w:val="single" w:color="CF7B79" w:themeColor="accent2" w:themeTint="BF" w:sz="8" w:space="0"/>
        <w:insideV w:val="single" w:color="CF7B79" w:themeColor="accent2" w:themeTint="BF" w:sz="8" w:space="0"/>
      </w:tblBorders>
      <w:tblCellMar>
        <w:top w:w="0" w:type="dxa"/>
        <w:left w:w="108" w:type="dxa"/>
        <w:bottom w:w="0" w:type="dxa"/>
        <w:right w:w="108" w:type="dxa"/>
      </w:tblCellMar>
    </w:tblPr>
    <w:tcPr>
      <w:shd w:val="clear" w:color="auto" w:fill="EFD3D3" w:themeFill="accent2" w:themeFillTint="3F"/>
    </w:tcPr>
    <w:tblStylePr w:type="firstRow">
      <w:rPr>
        <w:b/>
        <w:bCs/>
      </w:rPr>
    </w:tblStylePr>
    <w:tblStylePr w:type="lastRow">
      <w:rPr>
        <w:b/>
        <w:bCs/>
      </w:rPr>
      <w:tblPr/>
      <w:tcPr>
        <w:tcBorders>
          <w:top w:val="single" w:color="CF7B79" w:themeColor="accent2" w:themeTint="BF" w:sz="18" w:space="0"/>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86">
    <w:name w:val="Medium Grid 1 Accent 3"/>
    <w:basedOn w:val="32"/>
    <w:qFormat/>
    <w:uiPriority w:val="67"/>
    <w:pPr>
      <w:spacing w:after="0" w:line="240" w:lineRule="auto"/>
    </w:pPr>
    <w:tblPr>
      <w:tblBorders>
        <w:top w:val="single" w:color="B4CC82" w:themeColor="accent3" w:themeTint="BF" w:sz="8" w:space="0"/>
        <w:left w:val="single" w:color="B4CC82" w:themeColor="accent3" w:themeTint="BF" w:sz="8" w:space="0"/>
        <w:bottom w:val="single" w:color="B4CC82" w:themeColor="accent3" w:themeTint="BF" w:sz="8" w:space="0"/>
        <w:right w:val="single" w:color="B4CC82" w:themeColor="accent3" w:themeTint="BF" w:sz="8" w:space="0"/>
        <w:insideH w:val="single" w:color="B4CC82" w:themeColor="accent3" w:themeTint="BF" w:sz="8" w:space="0"/>
        <w:insideV w:val="single" w:color="B4CC82" w:themeColor="accent3" w:themeTint="BF" w:sz="8" w:space="0"/>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color="B4CC82" w:themeColor="accent3" w:themeTint="BF" w:sz="18" w:space="0"/>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87">
    <w:name w:val="Medium Grid 1 Accent 4"/>
    <w:basedOn w:val="32"/>
    <w:qFormat/>
    <w:uiPriority w:val="67"/>
    <w:pPr>
      <w:spacing w:after="0" w:line="240" w:lineRule="auto"/>
    </w:pPr>
    <w:tblPr>
      <w:tblBorders>
        <w:top w:val="single" w:color="9F8AB9" w:themeColor="accent4" w:themeTint="BF" w:sz="8" w:space="0"/>
        <w:left w:val="single" w:color="9F8AB9" w:themeColor="accent4" w:themeTint="BF" w:sz="8" w:space="0"/>
        <w:bottom w:val="single" w:color="9F8AB9" w:themeColor="accent4" w:themeTint="BF" w:sz="8" w:space="0"/>
        <w:right w:val="single" w:color="9F8AB9" w:themeColor="accent4" w:themeTint="BF" w:sz="8" w:space="0"/>
        <w:insideH w:val="single" w:color="9F8AB9" w:themeColor="accent4" w:themeTint="BF" w:sz="8" w:space="0"/>
        <w:insideV w:val="single" w:color="9F8AB9" w:themeColor="accent4" w:themeTint="BF" w:sz="8" w:space="0"/>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color="9F8AB9" w:themeColor="accent4" w:themeTint="BF" w:sz="18" w:space="0"/>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88">
    <w:name w:val="Medium Grid 1 Accent 5"/>
    <w:basedOn w:val="32"/>
    <w:qFormat/>
    <w:uiPriority w:val="67"/>
    <w:pPr>
      <w:spacing w:after="0" w:line="240" w:lineRule="auto"/>
    </w:pPr>
    <w:tblPr>
      <w:tblBorders>
        <w:top w:val="single" w:color="78C0D4" w:themeColor="accent5" w:themeTint="BF" w:sz="8" w:space="0"/>
        <w:left w:val="single" w:color="78C0D4" w:themeColor="accent5" w:themeTint="BF" w:sz="8" w:space="0"/>
        <w:bottom w:val="single" w:color="78C0D4" w:themeColor="accent5" w:themeTint="BF" w:sz="8" w:space="0"/>
        <w:right w:val="single" w:color="78C0D4" w:themeColor="accent5" w:themeTint="BF" w:sz="8" w:space="0"/>
        <w:insideH w:val="single" w:color="78C0D4" w:themeColor="accent5" w:themeTint="BF" w:sz="8" w:space="0"/>
        <w:insideV w:val="single" w:color="78C0D4" w:themeColor="accent5" w:themeTint="BF" w:sz="8" w:space="0"/>
      </w:tblBorders>
      <w:tblCellMar>
        <w:top w:w="0" w:type="dxa"/>
        <w:left w:w="108" w:type="dxa"/>
        <w:bottom w:w="0" w:type="dxa"/>
        <w:right w:w="108" w:type="dxa"/>
      </w:tblCellMar>
    </w:tblPr>
    <w:tcPr>
      <w:shd w:val="clear" w:color="auto" w:fill="D2EAF0" w:themeFill="accent5" w:themeFillTint="3F"/>
    </w:tcPr>
    <w:tblStylePr w:type="firstRow">
      <w:rPr>
        <w:b/>
        <w:bCs/>
      </w:rPr>
    </w:tblStylePr>
    <w:tblStylePr w:type="lastRow">
      <w:rPr>
        <w:b/>
        <w:bCs/>
      </w:rPr>
      <w:tblPr/>
      <w:tcPr>
        <w:tcBorders>
          <w:top w:val="single" w:color="78C0D4" w:themeColor="accent5" w:themeTint="BF" w:sz="18" w:space="0"/>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89">
    <w:name w:val="Medium Grid 1 Accent 6"/>
    <w:basedOn w:val="32"/>
    <w:qFormat/>
    <w:uiPriority w:val="67"/>
    <w:pPr>
      <w:spacing w:after="0" w:line="240" w:lineRule="auto"/>
    </w:pPr>
    <w:tblPr>
      <w:tblBorders>
        <w:top w:val="single" w:color="F9B074" w:themeColor="accent6" w:themeTint="BF" w:sz="8" w:space="0"/>
        <w:left w:val="single" w:color="F9B074" w:themeColor="accent6" w:themeTint="BF" w:sz="8" w:space="0"/>
        <w:bottom w:val="single" w:color="F9B074" w:themeColor="accent6" w:themeTint="BF" w:sz="8" w:space="0"/>
        <w:right w:val="single" w:color="F9B074" w:themeColor="accent6" w:themeTint="BF" w:sz="8" w:space="0"/>
        <w:insideH w:val="single" w:color="F9B074" w:themeColor="accent6" w:themeTint="BF" w:sz="8" w:space="0"/>
        <w:insideV w:val="single" w:color="F9B074" w:themeColor="accent6" w:themeTint="BF" w:sz="8" w:space="0"/>
      </w:tblBorders>
      <w:tblCellMar>
        <w:top w:w="0" w:type="dxa"/>
        <w:left w:w="108" w:type="dxa"/>
        <w:bottom w:w="0" w:type="dxa"/>
        <w:right w:w="108" w:type="dxa"/>
      </w:tblCellMar>
    </w:tblPr>
    <w:tcPr>
      <w:shd w:val="clear" w:color="auto" w:fill="FDE5D1" w:themeFill="accent6" w:themeFillTint="3F"/>
    </w:tcPr>
    <w:tblStylePr w:type="firstRow">
      <w:rPr>
        <w:b/>
        <w:bCs/>
      </w:rPr>
    </w:tblStylePr>
    <w:tblStylePr w:type="lastRow">
      <w:rPr>
        <w:b/>
        <w:bCs/>
      </w:rPr>
      <w:tblPr/>
      <w:tcPr>
        <w:tcBorders>
          <w:top w:val="single" w:color="F9B074" w:themeColor="accent6" w:themeTint="BF" w:sz="18" w:space="0"/>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90">
    <w:name w:val="Medium Grid 2"/>
    <w:basedOn w:val="32"/>
    <w:qFormat/>
    <w:uiPriority w:val="68"/>
    <w:pPr>
      <w:spacing w:after="0" w:line="240" w:lineRule="auto"/>
    </w:pPr>
    <w:rPr>
      <w:rFonts w:asciiTheme="majorHAnsi" w:hAnsiTheme="majorHAnsi" w:eastAsiaTheme="majorEastAsia" w:cstheme="majorBidi"/>
      <w:color w:val="000000" w:themeColor="text1"/>
      <w14:textFill>
        <w14:solidFill>
          <w14:schemeClr w14:val="tx1"/>
        </w14:solidFill>
      </w14:textFill>
    </w:rPr>
    <w:tblPr>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
    <w:tcPr>
      <w:shd w:val="clear" w:color="auto" w:fill="BFBFBF" w:themeFill="text1" w:themeFillTint="3F"/>
    </w:tcPr>
    <w:tblStylePr w:type="firstRow">
      <w:rPr>
        <w:b/>
        <w:bCs/>
        <w:color w:val="000000" w:themeColor="text1"/>
        <w14:textFill>
          <w14:solidFill>
            <w14:schemeClr w14:val="tx1"/>
          </w14:solidFill>
        </w14:textFill>
      </w:rPr>
      <w:tblPr/>
      <w:tcPr>
        <w:shd w:val="clear" w:color="auto" w:fill="E5E5E5" w:themeFill="text1" w:themeFillTint="19"/>
      </w:tcPr>
    </w:tblStylePr>
    <w:tblStylePr w:type="lastRow">
      <w:rPr>
        <w:b/>
        <w:bCs/>
        <w:color w:val="000000" w:themeColor="text1"/>
        <w14:textFill>
          <w14:solidFill>
            <w14:schemeClr w14:val="tx1"/>
          </w14:solidFill>
        </w14:textFill>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14:textFill>
          <w14:solidFill>
            <w14:schemeClr w14:val="tx1"/>
          </w14:solidFill>
        </w14:textFill>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14:textFill>
          <w14:solidFill>
            <w14:schemeClr w14:val="tx1"/>
          </w14:solidFill>
        </w14:textFill>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7F7F7F" w:themeFill="text1" w:themeFillTint="7F"/>
      </w:tcPr>
    </w:tblStylePr>
    <w:tblStylePr w:type="band1Horz">
      <w:tblPr/>
      <w:tcPr>
        <w:tcBorders>
          <w:insideH w:val="single" w:sz="6" w:space="0"/>
          <w:insideV w:val="single" w:sz="6" w:space="0"/>
        </w:tcBorders>
        <w:shd w:val="clear" w:color="auto" w:fill="7F7F7F" w:themeFill="text1" w:themeFillTint="7F"/>
      </w:tcPr>
    </w:tblStylePr>
    <w:tblStylePr w:type="nwCell">
      <w:tblPr/>
      <w:tcPr>
        <w:shd w:val="clear" w:color="auto" w:fill="FFFFFF" w:themeFill="background1"/>
      </w:tcPr>
    </w:tblStylePr>
  </w:style>
  <w:style w:type="table" w:styleId="91">
    <w:name w:val="Medium Grid 2 Accent 1"/>
    <w:basedOn w:val="32"/>
    <w:qFormat/>
    <w:uiPriority w:val="68"/>
    <w:pPr>
      <w:spacing w:after="0" w:line="240" w:lineRule="auto"/>
    </w:pPr>
    <w:rPr>
      <w:rFonts w:asciiTheme="majorHAnsi" w:hAnsiTheme="majorHAnsi" w:eastAsiaTheme="majorEastAsia" w:cstheme="majorBidi"/>
      <w:color w:val="000000" w:themeColor="text1"/>
      <w14:textFill>
        <w14:solidFill>
          <w14:schemeClr w14:val="tx1"/>
        </w14:solidFill>
      </w14:textFill>
    </w:rPr>
    <w:tblPr>
      <w:tblBorders>
        <w:top w:val="single" w:color="4F81BD" w:themeColor="accent1" w:sz="8" w:space="0"/>
        <w:left w:val="single" w:color="4F81BD" w:themeColor="accent1" w:sz="8" w:space="0"/>
        <w:bottom w:val="single" w:color="4F81BD" w:themeColor="accent1" w:sz="8" w:space="0"/>
        <w:right w:val="single" w:color="4F81BD" w:themeColor="accent1" w:sz="8" w:space="0"/>
        <w:insideH w:val="single" w:color="4F81BD" w:themeColor="accent1" w:sz="8" w:space="0"/>
        <w:insideV w:val="single" w:color="4F81BD" w:themeColor="accent1" w:sz="8" w:space="0"/>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14:textFill>
          <w14:solidFill>
            <w14:schemeClr w14:val="tx1"/>
          </w14:solidFill>
        </w14:textFill>
      </w:rPr>
      <w:tblPr/>
      <w:tcPr>
        <w:shd w:val="clear" w:color="auto" w:fill="EDF2F8" w:themeFill="accent1" w:themeFillTint="19"/>
      </w:tcPr>
    </w:tblStylePr>
    <w:tblStylePr w:type="lastRow">
      <w:rPr>
        <w:b/>
        <w:bCs/>
        <w:color w:val="000000" w:themeColor="text1"/>
        <w14:textFill>
          <w14:solidFill>
            <w14:schemeClr w14:val="tx1"/>
          </w14:solidFill>
        </w14:textFill>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14:textFill>
          <w14:solidFill>
            <w14:schemeClr w14:val="tx1"/>
          </w14:solidFill>
        </w14:textFill>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14:textFill>
          <w14:solidFill>
            <w14:schemeClr w14:val="tx1"/>
          </w14:solidFill>
        </w14:textFill>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C0DE" w:themeFill="accent1" w:themeFillTint="7F"/>
      </w:tcPr>
    </w:tblStylePr>
    <w:tblStylePr w:type="band1Horz">
      <w:tblPr/>
      <w:tcPr>
        <w:tcBorders>
          <w:insideH w:val="single" w:sz="6" w:space="0"/>
          <w:insideV w:val="single" w:sz="6" w:space="0"/>
        </w:tcBorders>
        <w:shd w:val="clear" w:color="auto" w:fill="A7C0DE" w:themeFill="accent1" w:themeFillTint="7F"/>
      </w:tcPr>
    </w:tblStylePr>
    <w:tblStylePr w:type="nwCell">
      <w:tblPr/>
      <w:tcPr>
        <w:shd w:val="clear" w:color="auto" w:fill="FFFFFF" w:themeFill="background1"/>
      </w:tcPr>
    </w:tblStylePr>
  </w:style>
  <w:style w:type="table" w:styleId="92">
    <w:name w:val="Medium Grid 2 Accent 2"/>
    <w:basedOn w:val="32"/>
    <w:qFormat/>
    <w:uiPriority w:val="68"/>
    <w:pPr>
      <w:spacing w:after="0" w:line="240" w:lineRule="auto"/>
    </w:pPr>
    <w:rPr>
      <w:rFonts w:asciiTheme="majorHAnsi" w:hAnsiTheme="majorHAnsi" w:eastAsiaTheme="majorEastAsia" w:cstheme="majorBidi"/>
      <w:color w:val="000000" w:themeColor="text1"/>
      <w14:textFill>
        <w14:solidFill>
          <w14:schemeClr w14:val="tx1"/>
        </w14:solidFill>
      </w14:textFill>
    </w:rPr>
    <w:tblPr>
      <w:tblBorders>
        <w:top w:val="single" w:color="C0504D" w:themeColor="accent2" w:sz="8" w:space="0"/>
        <w:left w:val="single" w:color="C0504D" w:themeColor="accent2" w:sz="8" w:space="0"/>
        <w:bottom w:val="single" w:color="C0504D" w:themeColor="accent2" w:sz="8" w:space="0"/>
        <w:right w:val="single" w:color="C0504D" w:themeColor="accent2" w:sz="8" w:space="0"/>
        <w:insideH w:val="single" w:color="C0504D" w:themeColor="accent2" w:sz="8" w:space="0"/>
        <w:insideV w:val="single" w:color="C0504D" w:themeColor="accent2" w:sz="8" w:space="0"/>
      </w:tblBorders>
      <w:tblCellMar>
        <w:top w:w="0" w:type="dxa"/>
        <w:left w:w="108" w:type="dxa"/>
        <w:bottom w:w="0" w:type="dxa"/>
        <w:right w:w="108" w:type="dxa"/>
      </w:tblCellMar>
    </w:tblPr>
    <w:tcPr>
      <w:shd w:val="clear" w:color="auto" w:fill="EFD3D3" w:themeFill="accent2" w:themeFillTint="3F"/>
    </w:tcPr>
    <w:tblStylePr w:type="firstRow">
      <w:rPr>
        <w:b/>
        <w:bCs/>
        <w:color w:val="000000" w:themeColor="text1"/>
        <w14:textFill>
          <w14:solidFill>
            <w14:schemeClr w14:val="tx1"/>
          </w14:solidFill>
        </w14:textFill>
      </w:rPr>
      <w:tblPr/>
      <w:tcPr>
        <w:shd w:val="clear" w:color="auto" w:fill="F8EDED" w:themeFill="accent2" w:themeFillTint="19"/>
      </w:tcPr>
    </w:tblStylePr>
    <w:tblStylePr w:type="lastRow">
      <w:rPr>
        <w:b/>
        <w:bCs/>
        <w:color w:val="000000" w:themeColor="text1"/>
        <w14:textFill>
          <w14:solidFill>
            <w14:schemeClr w14:val="tx1"/>
          </w14:solidFill>
        </w14:textFill>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14:textFill>
          <w14:solidFill>
            <w14:schemeClr w14:val="tx1"/>
          </w14:solidFill>
        </w14:textFill>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14:textFill>
          <w14:solidFill>
            <w14:schemeClr w14:val="tx1"/>
          </w14:solidFill>
        </w14:textFill>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insideV w:val="single" w:sz="6" w:space="0"/>
        </w:tcBorders>
        <w:shd w:val="clear" w:color="auto" w:fill="DFA7A6" w:themeFill="accent2" w:themeFillTint="7F"/>
      </w:tcPr>
    </w:tblStylePr>
    <w:tblStylePr w:type="nwCell">
      <w:tblPr/>
      <w:tcPr>
        <w:shd w:val="clear" w:color="auto" w:fill="FFFFFF" w:themeFill="background1"/>
      </w:tcPr>
    </w:tblStylePr>
  </w:style>
  <w:style w:type="table" w:styleId="93">
    <w:name w:val="Medium Grid 2 Accent 3"/>
    <w:basedOn w:val="32"/>
    <w:qFormat/>
    <w:uiPriority w:val="68"/>
    <w:pPr>
      <w:spacing w:after="0" w:line="240" w:lineRule="auto"/>
    </w:pPr>
    <w:rPr>
      <w:rFonts w:asciiTheme="majorHAnsi" w:hAnsiTheme="majorHAnsi" w:eastAsiaTheme="majorEastAsia" w:cstheme="majorBidi"/>
      <w:color w:val="000000" w:themeColor="text1"/>
      <w14:textFill>
        <w14:solidFill>
          <w14:schemeClr w14:val="tx1"/>
        </w14:solidFill>
      </w14:textFill>
    </w:rPr>
    <w:tblPr>
      <w:tblBorders>
        <w:top w:val="single" w:color="9BBB59" w:themeColor="accent3" w:sz="8" w:space="0"/>
        <w:left w:val="single" w:color="9BBB59" w:themeColor="accent3" w:sz="8" w:space="0"/>
        <w:bottom w:val="single" w:color="9BBB59" w:themeColor="accent3" w:sz="8" w:space="0"/>
        <w:right w:val="single" w:color="9BBB59" w:themeColor="accent3" w:sz="8" w:space="0"/>
        <w:insideH w:val="single" w:color="9BBB59" w:themeColor="accent3" w:sz="8" w:space="0"/>
        <w:insideV w:val="single" w:color="9BBB59" w:themeColor="accent3" w:sz="8" w:space="0"/>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14:textFill>
          <w14:solidFill>
            <w14:schemeClr w14:val="tx1"/>
          </w14:solidFill>
        </w14:textFill>
      </w:rPr>
      <w:tblPr/>
      <w:tcPr>
        <w:shd w:val="clear" w:color="auto" w:fill="F5F8EE" w:themeFill="accent3" w:themeFillTint="19"/>
      </w:tcPr>
    </w:tblStylePr>
    <w:tblStylePr w:type="lastRow">
      <w:rPr>
        <w:b/>
        <w:bCs/>
        <w:color w:val="000000" w:themeColor="text1"/>
        <w14:textFill>
          <w14:solidFill>
            <w14:schemeClr w14:val="tx1"/>
          </w14:solidFill>
        </w14:textFill>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14:textFill>
          <w14:solidFill>
            <w14:schemeClr w14:val="tx1"/>
          </w14:solidFill>
        </w14:textFill>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14:textFill>
          <w14:solidFill>
            <w14:schemeClr w14:val="tx1"/>
          </w14:solidFill>
        </w14:textFill>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insideV w:val="single" w:sz="6" w:space="0"/>
        </w:tcBorders>
        <w:shd w:val="clear" w:color="auto" w:fill="CDDDAC" w:themeFill="accent3" w:themeFillTint="7F"/>
      </w:tcPr>
    </w:tblStylePr>
    <w:tblStylePr w:type="nwCell">
      <w:tblPr/>
      <w:tcPr>
        <w:shd w:val="clear" w:color="auto" w:fill="FFFFFF" w:themeFill="background1"/>
      </w:tcPr>
    </w:tblStylePr>
  </w:style>
  <w:style w:type="table" w:styleId="94">
    <w:name w:val="Medium Grid 2 Accent 4"/>
    <w:basedOn w:val="32"/>
    <w:qFormat/>
    <w:uiPriority w:val="68"/>
    <w:pPr>
      <w:spacing w:after="0" w:line="240" w:lineRule="auto"/>
    </w:pPr>
    <w:rPr>
      <w:rFonts w:asciiTheme="majorHAnsi" w:hAnsiTheme="majorHAnsi" w:eastAsiaTheme="majorEastAsia" w:cstheme="majorBidi"/>
      <w:color w:val="000000" w:themeColor="text1"/>
      <w14:textFill>
        <w14:solidFill>
          <w14:schemeClr w14:val="tx1"/>
        </w14:solidFill>
      </w14:textFill>
    </w:rPr>
    <w:tblPr>
      <w:tblBorders>
        <w:top w:val="single" w:color="8064A2" w:themeColor="accent4" w:sz="8" w:space="0"/>
        <w:left w:val="single" w:color="8064A2" w:themeColor="accent4" w:sz="8" w:space="0"/>
        <w:bottom w:val="single" w:color="8064A2" w:themeColor="accent4" w:sz="8" w:space="0"/>
        <w:right w:val="single" w:color="8064A2" w:themeColor="accent4" w:sz="8" w:space="0"/>
        <w:insideH w:val="single" w:color="8064A2" w:themeColor="accent4" w:sz="8" w:space="0"/>
        <w:insideV w:val="single" w:color="8064A2" w:themeColor="accent4" w:sz="8" w:space="0"/>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14:textFill>
          <w14:solidFill>
            <w14:schemeClr w14:val="tx1"/>
          </w14:solidFill>
        </w14:textFill>
      </w:rPr>
      <w:tblPr/>
      <w:tcPr>
        <w:shd w:val="clear" w:color="auto" w:fill="F2EFF5" w:themeFill="accent4" w:themeFillTint="19"/>
      </w:tcPr>
    </w:tblStylePr>
    <w:tblStylePr w:type="lastRow">
      <w:rPr>
        <w:b/>
        <w:bCs/>
        <w:color w:val="000000" w:themeColor="text1"/>
        <w14:textFill>
          <w14:solidFill>
            <w14:schemeClr w14:val="tx1"/>
          </w14:solidFill>
        </w14:textFill>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14:textFill>
          <w14:solidFill>
            <w14:schemeClr w14:val="tx1"/>
          </w14:solidFill>
        </w14:textFill>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14:textFill>
          <w14:solidFill>
            <w14:schemeClr w14:val="tx1"/>
          </w14:solidFill>
        </w14:textFill>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insideV w:val="single" w:sz="6" w:space="0"/>
        </w:tcBorders>
        <w:shd w:val="clear" w:color="auto" w:fill="BFB1D0" w:themeFill="accent4" w:themeFillTint="7F"/>
      </w:tcPr>
    </w:tblStylePr>
    <w:tblStylePr w:type="nwCell">
      <w:tblPr/>
      <w:tcPr>
        <w:shd w:val="clear" w:color="auto" w:fill="FFFFFF" w:themeFill="background1"/>
      </w:tcPr>
    </w:tblStylePr>
  </w:style>
  <w:style w:type="table" w:styleId="95">
    <w:name w:val="Medium Grid 2 Accent 5"/>
    <w:basedOn w:val="32"/>
    <w:qFormat/>
    <w:uiPriority w:val="68"/>
    <w:pPr>
      <w:spacing w:after="0" w:line="240" w:lineRule="auto"/>
    </w:pPr>
    <w:rPr>
      <w:rFonts w:asciiTheme="majorHAnsi" w:hAnsiTheme="majorHAnsi" w:eastAsiaTheme="majorEastAsia" w:cstheme="majorBidi"/>
      <w:color w:val="000000" w:themeColor="text1"/>
      <w14:textFill>
        <w14:solidFill>
          <w14:schemeClr w14:val="tx1"/>
        </w14:solidFill>
      </w14:textFill>
    </w:rPr>
    <w:tblPr>
      <w:tblBorders>
        <w:top w:val="single" w:color="4BACC6" w:themeColor="accent5" w:sz="8" w:space="0"/>
        <w:left w:val="single" w:color="4BACC6" w:themeColor="accent5" w:sz="8" w:space="0"/>
        <w:bottom w:val="single" w:color="4BACC6" w:themeColor="accent5" w:sz="8" w:space="0"/>
        <w:right w:val="single" w:color="4BACC6" w:themeColor="accent5" w:sz="8" w:space="0"/>
        <w:insideH w:val="single" w:color="4BACC6" w:themeColor="accent5" w:sz="8" w:space="0"/>
        <w:insideV w:val="single" w:color="4BACC6" w:themeColor="accent5" w:sz="8" w:space="0"/>
      </w:tblBorders>
      <w:tblCellMar>
        <w:top w:w="0" w:type="dxa"/>
        <w:left w:w="108" w:type="dxa"/>
        <w:bottom w:w="0" w:type="dxa"/>
        <w:right w:w="108" w:type="dxa"/>
      </w:tblCellMar>
    </w:tblPr>
    <w:tcPr>
      <w:shd w:val="clear" w:color="auto" w:fill="D2EAF0" w:themeFill="accent5" w:themeFillTint="3F"/>
    </w:tcPr>
    <w:tblStylePr w:type="firstRow">
      <w:rPr>
        <w:b/>
        <w:bCs/>
        <w:color w:val="000000" w:themeColor="text1"/>
        <w14:textFill>
          <w14:solidFill>
            <w14:schemeClr w14:val="tx1"/>
          </w14:solidFill>
        </w14:textFill>
      </w:rPr>
      <w:tblPr/>
      <w:tcPr>
        <w:shd w:val="clear" w:color="auto" w:fill="EDF6F9" w:themeFill="accent5" w:themeFillTint="19"/>
      </w:tcPr>
    </w:tblStylePr>
    <w:tblStylePr w:type="lastRow">
      <w:rPr>
        <w:b/>
        <w:bCs/>
        <w:color w:val="000000" w:themeColor="text1"/>
        <w14:textFill>
          <w14:solidFill>
            <w14:schemeClr w14:val="tx1"/>
          </w14:solidFill>
        </w14:textFill>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14:textFill>
          <w14:solidFill>
            <w14:schemeClr w14:val="tx1"/>
          </w14:solidFill>
        </w14:textFill>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14:textFill>
          <w14:solidFill>
            <w14:schemeClr w14:val="tx1"/>
          </w14:solidFill>
        </w14:textFill>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insideV w:val="single" w:sz="6" w:space="0"/>
        </w:tcBorders>
        <w:shd w:val="clear" w:color="auto" w:fill="A5D5E2" w:themeFill="accent5" w:themeFillTint="7F"/>
      </w:tcPr>
    </w:tblStylePr>
    <w:tblStylePr w:type="nwCell">
      <w:tblPr/>
      <w:tcPr>
        <w:shd w:val="clear" w:color="auto" w:fill="FFFFFF" w:themeFill="background1"/>
      </w:tcPr>
    </w:tblStylePr>
  </w:style>
  <w:style w:type="table" w:styleId="96">
    <w:name w:val="Medium Grid 2 Accent 6"/>
    <w:basedOn w:val="32"/>
    <w:uiPriority w:val="68"/>
    <w:pPr>
      <w:spacing w:after="0" w:line="240" w:lineRule="auto"/>
    </w:pPr>
    <w:rPr>
      <w:rFonts w:asciiTheme="majorHAnsi" w:hAnsiTheme="majorHAnsi" w:eastAsiaTheme="majorEastAsia" w:cstheme="majorBidi"/>
      <w:color w:val="000000" w:themeColor="text1"/>
      <w14:textFill>
        <w14:solidFill>
          <w14:schemeClr w14:val="tx1"/>
        </w14:solidFill>
      </w14:textFill>
    </w:rPr>
    <w:tblPr>
      <w:tblBorders>
        <w:top w:val="single" w:color="F79646" w:themeColor="accent6" w:sz="8" w:space="0"/>
        <w:left w:val="single" w:color="F79646" w:themeColor="accent6" w:sz="8" w:space="0"/>
        <w:bottom w:val="single" w:color="F79646" w:themeColor="accent6" w:sz="8" w:space="0"/>
        <w:right w:val="single" w:color="F79646" w:themeColor="accent6" w:sz="8" w:space="0"/>
        <w:insideH w:val="single" w:color="F79646" w:themeColor="accent6" w:sz="8" w:space="0"/>
        <w:insideV w:val="single" w:color="F79646" w:themeColor="accent6" w:sz="8" w:space="0"/>
      </w:tblBorders>
      <w:tblCellMar>
        <w:top w:w="0" w:type="dxa"/>
        <w:left w:w="108" w:type="dxa"/>
        <w:bottom w:w="0" w:type="dxa"/>
        <w:right w:w="108" w:type="dxa"/>
      </w:tblCellMar>
    </w:tblPr>
    <w:tcPr>
      <w:shd w:val="clear" w:color="auto" w:fill="FDE5D1" w:themeFill="accent6" w:themeFillTint="3F"/>
    </w:tcPr>
    <w:tblStylePr w:type="firstRow">
      <w:rPr>
        <w:b/>
        <w:bCs/>
        <w:color w:val="000000" w:themeColor="text1"/>
        <w14:textFill>
          <w14:solidFill>
            <w14:schemeClr w14:val="tx1"/>
          </w14:solidFill>
        </w14:textFill>
      </w:rPr>
      <w:tblPr/>
      <w:tcPr>
        <w:shd w:val="clear" w:color="auto" w:fill="FEF4EC" w:themeFill="accent6" w:themeFillTint="19"/>
      </w:tcPr>
    </w:tblStylePr>
    <w:tblStylePr w:type="lastRow">
      <w:rPr>
        <w:b/>
        <w:bCs/>
        <w:color w:val="000000" w:themeColor="text1"/>
        <w14:textFill>
          <w14:solidFill>
            <w14:schemeClr w14:val="tx1"/>
          </w14:solidFill>
        </w14:textFill>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14:textFill>
          <w14:solidFill>
            <w14:schemeClr w14:val="tx1"/>
          </w14:solidFill>
        </w14:textFill>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14:textFill>
          <w14:solidFill>
            <w14:schemeClr w14:val="tx1"/>
          </w14:solidFill>
        </w14:textFill>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insideV w:val="single" w:sz="6" w:space="0"/>
        </w:tcBorders>
        <w:shd w:val="clear" w:color="auto" w:fill="FBCAA2" w:themeFill="accent6" w:themeFillTint="7F"/>
      </w:tcPr>
    </w:tblStylePr>
    <w:tblStylePr w:type="nwCell">
      <w:tblPr/>
      <w:tcPr>
        <w:shd w:val="clear" w:color="auto" w:fill="FFFFFF" w:themeFill="background1"/>
      </w:tcPr>
    </w:tblStylePr>
  </w:style>
  <w:style w:type="table" w:styleId="97">
    <w:name w:val="Medium Grid 3"/>
    <w:basedOn w:val="32"/>
    <w:uiPriority w:val="69"/>
    <w:pPr>
      <w:spacing w:after="0" w:line="240" w:lineRule="auto"/>
    </w:pPr>
    <w:tblPr>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CellMar>
        <w:top w:w="0" w:type="dxa"/>
        <w:left w:w="108" w:type="dxa"/>
        <w:bottom w:w="0" w:type="dxa"/>
        <w:right w:w="108" w:type="dxa"/>
      </w:tblCellMar>
    </w:tblPr>
    <w:tcPr>
      <w:shd w:val="clear" w:color="auto" w:fill="BFBFBF" w:themeFill="text1" w:themeFillTint="3F"/>
    </w:tcPr>
    <w:tblStylePr w:type="firstRow">
      <w:rPr>
        <w:b/>
        <w:bCs/>
        <w:i w:val="0"/>
        <w:iCs w:val="0"/>
        <w:color w:val="FFFFFF" w:themeColor="background1"/>
        <w14:textFill>
          <w14:solidFill>
            <w14:schemeClr w14:val="bg1"/>
          </w14:solidFill>
        </w14:textFill>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sz="8" w:space="0"/>
        </w:tcBorders>
        <w:shd w:val="clear" w:color="auto" w:fill="000000" w:themeFill="text1"/>
      </w:tcPr>
    </w:tblStylePr>
    <w:tblStylePr w:type="lastRow">
      <w:rPr>
        <w:b/>
        <w:bCs/>
        <w:i w:val="0"/>
        <w:iCs w:val="0"/>
        <w:color w:val="FFFFFF" w:themeColor="background1"/>
        <w14:textFill>
          <w14:solidFill>
            <w14:schemeClr w14:val="bg1"/>
          </w14:solidFill>
        </w14:textFill>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sz="8" w:space="0"/>
        </w:tcBorders>
        <w:shd w:val="clear" w:color="auto" w:fill="000000" w:themeFill="text1"/>
      </w:tcPr>
    </w:tblStylePr>
    <w:tblStylePr w:type="firstCol">
      <w:rPr>
        <w:b/>
        <w:bCs/>
        <w:i w:val="0"/>
        <w:iCs w:val="0"/>
        <w:color w:val="FFFFFF" w:themeColor="background1"/>
        <w14:textFill>
          <w14:solidFill>
            <w14:schemeClr w14:val="bg1"/>
          </w14:solidFill>
        </w14:textFill>
      </w:rPr>
      <w:tblPr/>
      <w:tcPr>
        <w:tcBorders>
          <w:left w:val="single" w:color="FFFFFF" w:themeColor="background1" w:sz="8" w:space="0"/>
          <w:right w:val="single" w:color="FFFFFF" w:themeColor="background1" w:sz="24" w:space="0"/>
          <w:insideH w:val="nil"/>
          <w:insideV w:val="nil"/>
        </w:tcBorders>
        <w:shd w:val="clear" w:color="auto" w:fill="000000" w:themeFill="text1"/>
      </w:tcPr>
    </w:tblStylePr>
    <w:tblStylePr w:type="lastCol">
      <w:rPr>
        <w:b/>
        <w:bCs/>
        <w:i w:val="0"/>
        <w:iCs w:val="0"/>
        <w:color w:val="FFFFFF" w:themeColor="background1"/>
        <w14:textFill>
          <w14:solidFill>
            <w14:schemeClr w14:val="bg1"/>
          </w14:solidFill>
        </w14:textFill>
      </w:rPr>
      <w:tblPr/>
      <w:tcPr>
        <w:tcBorders>
          <w:top w:val="nil"/>
          <w:left w:val="single" w:color="FFFFFF" w:themeColor="background1" w:sz="24" w:space="0"/>
          <w:bottom w:val="nil"/>
          <w:right w:val="nil"/>
          <w:insideH w:val="nil"/>
          <w:insideV w:val="nil"/>
        </w:tcBorders>
        <w:shd w:val="clear" w:color="auto" w:fill="000000" w:themeFill="text1"/>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7F7F7F" w:themeFill="text1"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sz="8" w:space="0"/>
          <w:insideV w:val="single" w:sz="8" w:space="0"/>
        </w:tcBorders>
        <w:shd w:val="clear" w:color="auto" w:fill="7F7F7F" w:themeFill="text1" w:themeFillTint="7F"/>
      </w:tcPr>
    </w:tblStylePr>
  </w:style>
  <w:style w:type="table" w:styleId="98">
    <w:name w:val="Medium Grid 3 Accent 1"/>
    <w:basedOn w:val="32"/>
    <w:uiPriority w:val="69"/>
    <w:pPr>
      <w:spacing w:after="0" w:line="240" w:lineRule="auto"/>
    </w:pPr>
    <w:tblPr>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14:textFill>
          <w14:solidFill>
            <w14:schemeClr w14:val="bg1"/>
          </w14:solidFill>
        </w14:textFill>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sz="8" w:space="0"/>
        </w:tcBorders>
        <w:shd w:val="clear" w:color="auto" w:fill="4F81BD" w:themeFill="accent1"/>
      </w:tcPr>
    </w:tblStylePr>
    <w:tblStylePr w:type="lastRow">
      <w:rPr>
        <w:b/>
        <w:bCs/>
        <w:i w:val="0"/>
        <w:iCs w:val="0"/>
        <w:color w:val="FFFFFF" w:themeColor="background1"/>
        <w14:textFill>
          <w14:solidFill>
            <w14:schemeClr w14:val="bg1"/>
          </w14:solidFill>
        </w14:textFill>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sz="8" w:space="0"/>
        </w:tcBorders>
        <w:shd w:val="clear" w:color="auto" w:fill="4F81BD" w:themeFill="accent1"/>
      </w:tcPr>
    </w:tblStylePr>
    <w:tblStylePr w:type="firstCol">
      <w:rPr>
        <w:b/>
        <w:bCs/>
        <w:i w:val="0"/>
        <w:iCs w:val="0"/>
        <w:color w:val="FFFFFF" w:themeColor="background1"/>
        <w14:textFill>
          <w14:solidFill>
            <w14:schemeClr w14:val="bg1"/>
          </w14:solidFill>
        </w14:textFill>
      </w:rPr>
      <w:tblPr/>
      <w:tcPr>
        <w:tcBorders>
          <w:left w:val="single" w:color="FFFFFF" w:themeColor="background1" w:sz="8" w:space="0"/>
          <w:right w:val="single" w:color="FFFFFF" w:themeColor="background1" w:sz="24" w:space="0"/>
          <w:insideH w:val="nil"/>
          <w:insideV w:val="nil"/>
        </w:tcBorders>
        <w:shd w:val="clear" w:color="auto" w:fill="4F81BD" w:themeFill="accent1"/>
      </w:tcPr>
    </w:tblStylePr>
    <w:tblStylePr w:type="lastCol">
      <w:rPr>
        <w:b/>
        <w:bCs/>
        <w:i w:val="0"/>
        <w:iCs w:val="0"/>
        <w:color w:val="FFFFFF" w:themeColor="background1"/>
        <w14:textFill>
          <w14:solidFill>
            <w14:schemeClr w14:val="bg1"/>
          </w14:solidFill>
        </w14:textFill>
      </w:rPr>
      <w:tblPr/>
      <w:tcPr>
        <w:tcBorders>
          <w:top w:val="nil"/>
          <w:left w:val="single" w:color="FFFFFF" w:themeColor="background1" w:sz="24" w:space="0"/>
          <w:bottom w:val="nil"/>
          <w:right w:val="nil"/>
          <w:insideH w:val="nil"/>
          <w:insideV w:val="nil"/>
        </w:tcBorders>
        <w:shd w:val="clear" w:color="auto" w:fill="4F81BD" w:themeFill="accent1"/>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A7C0DE" w:themeFill="accent1"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sz="8" w:space="0"/>
          <w:insideV w:val="single" w:sz="8" w:space="0"/>
        </w:tcBorders>
        <w:shd w:val="clear" w:color="auto" w:fill="A7C0DE" w:themeFill="accent1" w:themeFillTint="7F"/>
      </w:tcPr>
    </w:tblStylePr>
  </w:style>
  <w:style w:type="table" w:styleId="99">
    <w:name w:val="Medium Grid 3 Accent 2"/>
    <w:basedOn w:val="32"/>
    <w:qFormat/>
    <w:uiPriority w:val="69"/>
    <w:pPr>
      <w:spacing w:after="0" w:line="240" w:lineRule="auto"/>
    </w:pPr>
    <w:tblPr>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CellMar>
        <w:top w:w="0" w:type="dxa"/>
        <w:left w:w="108" w:type="dxa"/>
        <w:bottom w:w="0" w:type="dxa"/>
        <w:right w:w="108" w:type="dxa"/>
      </w:tblCellMar>
    </w:tblPr>
    <w:tcPr>
      <w:shd w:val="clear" w:color="auto" w:fill="EFD3D3" w:themeFill="accent2" w:themeFillTint="3F"/>
    </w:tcPr>
    <w:tblStylePr w:type="firstRow">
      <w:rPr>
        <w:b/>
        <w:bCs/>
        <w:i w:val="0"/>
        <w:iCs w:val="0"/>
        <w:color w:val="FFFFFF" w:themeColor="background1"/>
        <w14:textFill>
          <w14:solidFill>
            <w14:schemeClr w14:val="bg1"/>
          </w14:solidFill>
        </w14:textFill>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sz="8" w:space="0"/>
        </w:tcBorders>
        <w:shd w:val="clear" w:color="auto" w:fill="C0504D" w:themeFill="accent2"/>
      </w:tcPr>
    </w:tblStylePr>
    <w:tblStylePr w:type="lastRow">
      <w:rPr>
        <w:b/>
        <w:bCs/>
        <w:i w:val="0"/>
        <w:iCs w:val="0"/>
        <w:color w:val="FFFFFF" w:themeColor="background1"/>
        <w14:textFill>
          <w14:solidFill>
            <w14:schemeClr w14:val="bg1"/>
          </w14:solidFill>
        </w14:textFill>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sz="8" w:space="0"/>
        </w:tcBorders>
        <w:shd w:val="clear" w:color="auto" w:fill="C0504D" w:themeFill="accent2"/>
      </w:tcPr>
    </w:tblStylePr>
    <w:tblStylePr w:type="firstCol">
      <w:rPr>
        <w:b/>
        <w:bCs/>
        <w:i w:val="0"/>
        <w:iCs w:val="0"/>
        <w:color w:val="FFFFFF" w:themeColor="background1"/>
        <w14:textFill>
          <w14:solidFill>
            <w14:schemeClr w14:val="bg1"/>
          </w14:solidFill>
        </w14:textFill>
      </w:rPr>
      <w:tblPr/>
      <w:tcPr>
        <w:tcBorders>
          <w:left w:val="single" w:color="FFFFFF" w:themeColor="background1" w:sz="8" w:space="0"/>
          <w:right w:val="single" w:color="FFFFFF" w:themeColor="background1" w:sz="24" w:space="0"/>
          <w:insideH w:val="nil"/>
          <w:insideV w:val="nil"/>
        </w:tcBorders>
        <w:shd w:val="clear" w:color="auto" w:fill="C0504D" w:themeFill="accent2"/>
      </w:tcPr>
    </w:tblStylePr>
    <w:tblStylePr w:type="lastCol">
      <w:rPr>
        <w:b/>
        <w:bCs/>
        <w:i w:val="0"/>
        <w:iCs w:val="0"/>
        <w:color w:val="FFFFFF" w:themeColor="background1"/>
        <w14:textFill>
          <w14:solidFill>
            <w14:schemeClr w14:val="bg1"/>
          </w14:solidFill>
        </w14:textFill>
      </w:rPr>
      <w:tblPr/>
      <w:tcPr>
        <w:tcBorders>
          <w:top w:val="nil"/>
          <w:left w:val="single" w:color="FFFFFF" w:themeColor="background1" w:sz="24" w:space="0"/>
          <w:bottom w:val="nil"/>
          <w:right w:val="nil"/>
          <w:insideH w:val="nil"/>
          <w:insideV w:val="nil"/>
        </w:tcBorders>
        <w:shd w:val="clear" w:color="auto" w:fill="C0504D" w:themeFill="accent2"/>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DFA7A6" w:themeFill="accent2"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sz="8" w:space="0"/>
          <w:insideV w:val="single" w:sz="8" w:space="0"/>
        </w:tcBorders>
        <w:shd w:val="clear" w:color="auto" w:fill="DFA7A6" w:themeFill="accent2" w:themeFillTint="7F"/>
      </w:tcPr>
    </w:tblStylePr>
  </w:style>
  <w:style w:type="table" w:styleId="100">
    <w:name w:val="Medium Grid 3 Accent 3"/>
    <w:basedOn w:val="32"/>
    <w:uiPriority w:val="69"/>
    <w:pPr>
      <w:spacing w:after="0" w:line="240" w:lineRule="auto"/>
    </w:pPr>
    <w:tblPr>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14:textFill>
          <w14:solidFill>
            <w14:schemeClr w14:val="bg1"/>
          </w14:solidFill>
        </w14:textFill>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sz="8" w:space="0"/>
        </w:tcBorders>
        <w:shd w:val="clear" w:color="auto" w:fill="9BBB59" w:themeFill="accent3"/>
      </w:tcPr>
    </w:tblStylePr>
    <w:tblStylePr w:type="lastRow">
      <w:rPr>
        <w:b/>
        <w:bCs/>
        <w:i w:val="0"/>
        <w:iCs w:val="0"/>
        <w:color w:val="FFFFFF" w:themeColor="background1"/>
        <w14:textFill>
          <w14:solidFill>
            <w14:schemeClr w14:val="bg1"/>
          </w14:solidFill>
        </w14:textFill>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sz="8" w:space="0"/>
        </w:tcBorders>
        <w:shd w:val="clear" w:color="auto" w:fill="9BBB59" w:themeFill="accent3"/>
      </w:tcPr>
    </w:tblStylePr>
    <w:tblStylePr w:type="firstCol">
      <w:rPr>
        <w:b/>
        <w:bCs/>
        <w:i w:val="0"/>
        <w:iCs w:val="0"/>
        <w:color w:val="FFFFFF" w:themeColor="background1"/>
        <w14:textFill>
          <w14:solidFill>
            <w14:schemeClr w14:val="bg1"/>
          </w14:solidFill>
        </w14:textFill>
      </w:rPr>
      <w:tblPr/>
      <w:tcPr>
        <w:tcBorders>
          <w:left w:val="single" w:color="FFFFFF" w:themeColor="background1" w:sz="8" w:space="0"/>
          <w:right w:val="single" w:color="FFFFFF" w:themeColor="background1" w:sz="24" w:space="0"/>
          <w:insideH w:val="nil"/>
          <w:insideV w:val="nil"/>
        </w:tcBorders>
        <w:shd w:val="clear" w:color="auto" w:fill="9BBB59" w:themeFill="accent3"/>
      </w:tcPr>
    </w:tblStylePr>
    <w:tblStylePr w:type="lastCol">
      <w:rPr>
        <w:b/>
        <w:bCs/>
        <w:i w:val="0"/>
        <w:iCs w:val="0"/>
        <w:color w:val="FFFFFF" w:themeColor="background1"/>
        <w14:textFill>
          <w14:solidFill>
            <w14:schemeClr w14:val="bg1"/>
          </w14:solidFill>
        </w14:textFill>
      </w:rPr>
      <w:tblPr/>
      <w:tcPr>
        <w:tcBorders>
          <w:top w:val="nil"/>
          <w:left w:val="single" w:color="FFFFFF" w:themeColor="background1" w:sz="24" w:space="0"/>
          <w:bottom w:val="nil"/>
          <w:right w:val="nil"/>
          <w:insideH w:val="nil"/>
          <w:insideV w:val="nil"/>
        </w:tcBorders>
        <w:shd w:val="clear" w:color="auto" w:fill="9BBB59" w:themeFill="accent3"/>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CDDDAC" w:themeFill="accent3"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sz="8" w:space="0"/>
          <w:insideV w:val="single" w:sz="8" w:space="0"/>
        </w:tcBorders>
        <w:shd w:val="clear" w:color="auto" w:fill="CDDDAC" w:themeFill="accent3" w:themeFillTint="7F"/>
      </w:tcPr>
    </w:tblStylePr>
  </w:style>
  <w:style w:type="table" w:styleId="101">
    <w:name w:val="Medium Grid 3 Accent 4"/>
    <w:basedOn w:val="32"/>
    <w:qFormat/>
    <w:uiPriority w:val="69"/>
    <w:pPr>
      <w:spacing w:after="0" w:line="240" w:lineRule="auto"/>
    </w:pPr>
    <w:tblPr>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14:textFill>
          <w14:solidFill>
            <w14:schemeClr w14:val="bg1"/>
          </w14:solidFill>
        </w14:textFill>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sz="8" w:space="0"/>
        </w:tcBorders>
        <w:shd w:val="clear" w:color="auto" w:fill="8064A2" w:themeFill="accent4"/>
      </w:tcPr>
    </w:tblStylePr>
    <w:tblStylePr w:type="lastRow">
      <w:rPr>
        <w:b/>
        <w:bCs/>
        <w:i w:val="0"/>
        <w:iCs w:val="0"/>
        <w:color w:val="FFFFFF" w:themeColor="background1"/>
        <w14:textFill>
          <w14:solidFill>
            <w14:schemeClr w14:val="bg1"/>
          </w14:solidFill>
        </w14:textFill>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sz="8" w:space="0"/>
        </w:tcBorders>
        <w:shd w:val="clear" w:color="auto" w:fill="8064A2" w:themeFill="accent4"/>
      </w:tcPr>
    </w:tblStylePr>
    <w:tblStylePr w:type="firstCol">
      <w:rPr>
        <w:b/>
        <w:bCs/>
        <w:i w:val="0"/>
        <w:iCs w:val="0"/>
        <w:color w:val="FFFFFF" w:themeColor="background1"/>
        <w14:textFill>
          <w14:solidFill>
            <w14:schemeClr w14:val="bg1"/>
          </w14:solidFill>
        </w14:textFill>
      </w:rPr>
      <w:tblPr/>
      <w:tcPr>
        <w:tcBorders>
          <w:left w:val="single" w:color="FFFFFF" w:themeColor="background1" w:sz="8" w:space="0"/>
          <w:right w:val="single" w:color="FFFFFF" w:themeColor="background1" w:sz="24" w:space="0"/>
          <w:insideH w:val="nil"/>
          <w:insideV w:val="nil"/>
        </w:tcBorders>
        <w:shd w:val="clear" w:color="auto" w:fill="8064A2" w:themeFill="accent4"/>
      </w:tcPr>
    </w:tblStylePr>
    <w:tblStylePr w:type="lastCol">
      <w:rPr>
        <w:b/>
        <w:bCs/>
        <w:i w:val="0"/>
        <w:iCs w:val="0"/>
        <w:color w:val="FFFFFF" w:themeColor="background1"/>
        <w14:textFill>
          <w14:solidFill>
            <w14:schemeClr w14:val="bg1"/>
          </w14:solidFill>
        </w14:textFill>
      </w:rPr>
      <w:tblPr/>
      <w:tcPr>
        <w:tcBorders>
          <w:top w:val="nil"/>
          <w:left w:val="single" w:color="FFFFFF" w:themeColor="background1" w:sz="24" w:space="0"/>
          <w:bottom w:val="nil"/>
          <w:right w:val="nil"/>
          <w:insideH w:val="nil"/>
          <w:insideV w:val="nil"/>
        </w:tcBorders>
        <w:shd w:val="clear" w:color="auto" w:fill="8064A2" w:themeFill="accent4"/>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BFB1D0" w:themeFill="accent4"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sz="8" w:space="0"/>
          <w:insideV w:val="single" w:sz="8" w:space="0"/>
        </w:tcBorders>
        <w:shd w:val="clear" w:color="auto" w:fill="BFB1D0" w:themeFill="accent4" w:themeFillTint="7F"/>
      </w:tcPr>
    </w:tblStylePr>
  </w:style>
  <w:style w:type="table" w:styleId="102">
    <w:name w:val="Medium Grid 3 Accent 5"/>
    <w:basedOn w:val="32"/>
    <w:qFormat/>
    <w:uiPriority w:val="69"/>
    <w:pPr>
      <w:spacing w:after="0" w:line="240" w:lineRule="auto"/>
    </w:pPr>
    <w:tblPr>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CellMar>
        <w:top w:w="0" w:type="dxa"/>
        <w:left w:w="108" w:type="dxa"/>
        <w:bottom w:w="0" w:type="dxa"/>
        <w:right w:w="108" w:type="dxa"/>
      </w:tblCellMar>
    </w:tblPr>
    <w:tcPr>
      <w:shd w:val="clear" w:color="auto" w:fill="D2EAF0" w:themeFill="accent5" w:themeFillTint="3F"/>
    </w:tcPr>
    <w:tblStylePr w:type="firstRow">
      <w:rPr>
        <w:b/>
        <w:bCs/>
        <w:i w:val="0"/>
        <w:iCs w:val="0"/>
        <w:color w:val="FFFFFF" w:themeColor="background1"/>
        <w14:textFill>
          <w14:solidFill>
            <w14:schemeClr w14:val="bg1"/>
          </w14:solidFill>
        </w14:textFill>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sz="8" w:space="0"/>
        </w:tcBorders>
        <w:shd w:val="clear" w:color="auto" w:fill="4BACC6" w:themeFill="accent5"/>
      </w:tcPr>
    </w:tblStylePr>
    <w:tblStylePr w:type="lastRow">
      <w:rPr>
        <w:b/>
        <w:bCs/>
        <w:i w:val="0"/>
        <w:iCs w:val="0"/>
        <w:color w:val="FFFFFF" w:themeColor="background1"/>
        <w14:textFill>
          <w14:solidFill>
            <w14:schemeClr w14:val="bg1"/>
          </w14:solidFill>
        </w14:textFill>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sz="8" w:space="0"/>
        </w:tcBorders>
        <w:shd w:val="clear" w:color="auto" w:fill="4BACC6" w:themeFill="accent5"/>
      </w:tcPr>
    </w:tblStylePr>
    <w:tblStylePr w:type="firstCol">
      <w:rPr>
        <w:b/>
        <w:bCs/>
        <w:i w:val="0"/>
        <w:iCs w:val="0"/>
        <w:color w:val="FFFFFF" w:themeColor="background1"/>
        <w14:textFill>
          <w14:solidFill>
            <w14:schemeClr w14:val="bg1"/>
          </w14:solidFill>
        </w14:textFill>
      </w:rPr>
      <w:tblPr/>
      <w:tcPr>
        <w:tcBorders>
          <w:left w:val="single" w:color="FFFFFF" w:themeColor="background1" w:sz="8" w:space="0"/>
          <w:right w:val="single" w:color="FFFFFF" w:themeColor="background1" w:sz="24" w:space="0"/>
          <w:insideH w:val="nil"/>
          <w:insideV w:val="nil"/>
        </w:tcBorders>
        <w:shd w:val="clear" w:color="auto" w:fill="4BACC6" w:themeFill="accent5"/>
      </w:tcPr>
    </w:tblStylePr>
    <w:tblStylePr w:type="lastCol">
      <w:rPr>
        <w:b/>
        <w:bCs/>
        <w:i w:val="0"/>
        <w:iCs w:val="0"/>
        <w:color w:val="FFFFFF" w:themeColor="background1"/>
        <w14:textFill>
          <w14:solidFill>
            <w14:schemeClr w14:val="bg1"/>
          </w14:solidFill>
        </w14:textFill>
      </w:rPr>
      <w:tblPr/>
      <w:tcPr>
        <w:tcBorders>
          <w:top w:val="nil"/>
          <w:left w:val="single" w:color="FFFFFF" w:themeColor="background1" w:sz="24" w:space="0"/>
          <w:bottom w:val="nil"/>
          <w:right w:val="nil"/>
          <w:insideH w:val="nil"/>
          <w:insideV w:val="nil"/>
        </w:tcBorders>
        <w:shd w:val="clear" w:color="auto" w:fill="4BACC6" w:themeFill="accent5"/>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A5D5E2" w:themeFill="accent5"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sz="8" w:space="0"/>
          <w:insideV w:val="single" w:sz="8" w:space="0"/>
        </w:tcBorders>
        <w:shd w:val="clear" w:color="auto" w:fill="A5D5E2" w:themeFill="accent5" w:themeFillTint="7F"/>
      </w:tcPr>
    </w:tblStylePr>
  </w:style>
  <w:style w:type="table" w:styleId="103">
    <w:name w:val="Medium Grid 3 Accent 6"/>
    <w:basedOn w:val="32"/>
    <w:qFormat/>
    <w:uiPriority w:val="69"/>
    <w:pPr>
      <w:spacing w:after="0" w:line="240" w:lineRule="auto"/>
    </w:pPr>
    <w:tblPr>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CellMar>
        <w:top w:w="0" w:type="dxa"/>
        <w:left w:w="108" w:type="dxa"/>
        <w:bottom w:w="0" w:type="dxa"/>
        <w:right w:w="108" w:type="dxa"/>
      </w:tblCellMar>
    </w:tblPr>
    <w:tcPr>
      <w:shd w:val="clear" w:color="auto" w:fill="FDE5D1" w:themeFill="accent6" w:themeFillTint="3F"/>
    </w:tcPr>
    <w:tblStylePr w:type="firstRow">
      <w:rPr>
        <w:b/>
        <w:bCs/>
        <w:i w:val="0"/>
        <w:iCs w:val="0"/>
        <w:color w:val="FFFFFF" w:themeColor="background1"/>
        <w14:textFill>
          <w14:solidFill>
            <w14:schemeClr w14:val="bg1"/>
          </w14:solidFill>
        </w14:textFill>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sz="8" w:space="0"/>
        </w:tcBorders>
        <w:shd w:val="clear" w:color="auto" w:fill="F79646" w:themeFill="accent6"/>
      </w:tcPr>
    </w:tblStylePr>
    <w:tblStylePr w:type="lastRow">
      <w:rPr>
        <w:b/>
        <w:bCs/>
        <w:i w:val="0"/>
        <w:iCs w:val="0"/>
        <w:color w:val="FFFFFF" w:themeColor="background1"/>
        <w14:textFill>
          <w14:solidFill>
            <w14:schemeClr w14:val="bg1"/>
          </w14:solidFill>
        </w14:textFill>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sz="8" w:space="0"/>
        </w:tcBorders>
        <w:shd w:val="clear" w:color="auto" w:fill="F79646" w:themeFill="accent6"/>
      </w:tcPr>
    </w:tblStylePr>
    <w:tblStylePr w:type="firstCol">
      <w:rPr>
        <w:b/>
        <w:bCs/>
        <w:i w:val="0"/>
        <w:iCs w:val="0"/>
        <w:color w:val="FFFFFF" w:themeColor="background1"/>
        <w14:textFill>
          <w14:solidFill>
            <w14:schemeClr w14:val="bg1"/>
          </w14:solidFill>
        </w14:textFill>
      </w:rPr>
      <w:tblPr/>
      <w:tcPr>
        <w:tcBorders>
          <w:left w:val="single" w:color="FFFFFF" w:themeColor="background1" w:sz="8" w:space="0"/>
          <w:right w:val="single" w:color="FFFFFF" w:themeColor="background1" w:sz="24" w:space="0"/>
          <w:insideH w:val="nil"/>
          <w:insideV w:val="nil"/>
        </w:tcBorders>
        <w:shd w:val="clear" w:color="auto" w:fill="F79646" w:themeFill="accent6"/>
      </w:tcPr>
    </w:tblStylePr>
    <w:tblStylePr w:type="lastCol">
      <w:rPr>
        <w:b/>
        <w:bCs/>
        <w:i w:val="0"/>
        <w:iCs w:val="0"/>
        <w:color w:val="FFFFFF" w:themeColor="background1"/>
        <w14:textFill>
          <w14:solidFill>
            <w14:schemeClr w14:val="bg1"/>
          </w14:solidFill>
        </w14:textFill>
      </w:rPr>
      <w:tblPr/>
      <w:tcPr>
        <w:tcBorders>
          <w:top w:val="nil"/>
          <w:left w:val="single" w:color="FFFFFF" w:themeColor="background1" w:sz="24" w:space="0"/>
          <w:bottom w:val="nil"/>
          <w:right w:val="nil"/>
          <w:insideH w:val="nil"/>
          <w:insideV w:val="nil"/>
        </w:tcBorders>
        <w:shd w:val="clear" w:color="auto" w:fill="F79646" w:themeFill="accent6"/>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FBCAA2" w:themeFill="accent6"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sz="8" w:space="0"/>
          <w:insideV w:val="single" w:sz="8" w:space="0"/>
        </w:tcBorders>
        <w:shd w:val="clear" w:color="auto" w:fill="FBCAA2" w:themeFill="accent6" w:themeFillTint="7F"/>
      </w:tcPr>
    </w:tblStylePr>
  </w:style>
  <w:style w:type="table" w:styleId="104">
    <w:name w:val="Dark List"/>
    <w:basedOn w:val="32"/>
    <w:uiPriority w:val="70"/>
    <w:pPr>
      <w:spacing w:after="0" w:line="240" w:lineRule="auto"/>
    </w:pPr>
    <w:rPr>
      <w:color w:val="FFFFFF" w:themeColor="background1"/>
      <w14:textFill>
        <w14:solidFill>
          <w14:schemeClr w14:val="bg1"/>
        </w14:solidFill>
      </w14:textFill>
    </w:rPr>
    <w:tblPr>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color="FFFFFF" w:themeColor="background1" w:sz="18" w:space="0"/>
          <w:right w:val="nil"/>
          <w:insideH w:val="nil"/>
          <w:insideV w:val="nil"/>
        </w:tcBorders>
        <w:shd w:val="clear" w:color="auto" w:fill="000000" w:themeFill="text1"/>
      </w:tcPr>
    </w:tblStylePr>
    <w:tblStylePr w:type="lastRow">
      <w:tblPr/>
      <w:tcPr>
        <w:tcBorders>
          <w:top w:val="single" w:color="FFFFFF" w:themeColor="background1" w:sz="18" w:space="0"/>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color="FFFFFF" w:themeColor="background1" w:sz="18" w:space="0"/>
          <w:insideH w:val="nil"/>
          <w:insideV w:val="nil"/>
        </w:tcBorders>
        <w:shd w:val="clear" w:color="auto" w:fill="000000" w:themeFill="text1" w:themeFillShade="BF"/>
      </w:tcPr>
    </w:tblStylePr>
    <w:tblStylePr w:type="lastCol">
      <w:tblPr/>
      <w:tcPr>
        <w:tcBorders>
          <w:top w:val="nil"/>
          <w:left w:val="single" w:color="FFFFFF" w:themeColor="background1" w:sz="18" w:space="0"/>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105">
    <w:name w:val="Dark List Accent 1"/>
    <w:basedOn w:val="32"/>
    <w:uiPriority w:val="70"/>
    <w:pPr>
      <w:spacing w:after="0" w:line="240" w:lineRule="auto"/>
    </w:pPr>
    <w:rPr>
      <w:color w:val="FFFFFF" w:themeColor="background1"/>
      <w14:textFill>
        <w14:solidFill>
          <w14:schemeClr w14:val="bg1"/>
        </w14:solidFill>
      </w14:textFill>
    </w:rPr>
    <w:tblPr>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color="FFFFFF" w:themeColor="background1" w:sz="18" w:space="0"/>
          <w:right w:val="nil"/>
          <w:insideH w:val="nil"/>
          <w:insideV w:val="nil"/>
        </w:tcBorders>
        <w:shd w:val="clear" w:color="auto" w:fill="000000" w:themeFill="text1"/>
      </w:tcPr>
    </w:tblStylePr>
    <w:tblStylePr w:type="lastRow">
      <w:tblPr/>
      <w:tcPr>
        <w:tcBorders>
          <w:top w:val="single" w:color="FFFFFF" w:themeColor="background1" w:sz="18" w:space="0"/>
          <w:left w:val="nil"/>
          <w:bottom w:val="nil"/>
          <w:right w:val="nil"/>
          <w:insideH w:val="nil"/>
          <w:insideV w:val="nil"/>
        </w:tcBorders>
        <w:shd w:val="clear" w:color="auto" w:fill="243F61" w:themeFill="accent1" w:themeFillShade="7F"/>
      </w:tcPr>
    </w:tblStylePr>
    <w:tblStylePr w:type="firstCol">
      <w:tblPr/>
      <w:tcPr>
        <w:tcBorders>
          <w:top w:val="nil"/>
          <w:left w:val="nil"/>
          <w:bottom w:val="nil"/>
          <w:right w:val="single" w:color="FFFFFF" w:themeColor="background1" w:sz="18" w:space="0"/>
          <w:insideH w:val="nil"/>
          <w:insideV w:val="nil"/>
        </w:tcBorders>
        <w:shd w:val="clear" w:color="auto" w:fill="366091" w:themeFill="accent1" w:themeFillShade="BF"/>
      </w:tcPr>
    </w:tblStylePr>
    <w:tblStylePr w:type="lastCol">
      <w:tblPr/>
      <w:tcPr>
        <w:tcBorders>
          <w:top w:val="nil"/>
          <w:left w:val="single" w:color="FFFFFF" w:themeColor="background1" w:sz="18" w:space="0"/>
          <w:bottom w:val="nil"/>
          <w:right w:val="nil"/>
          <w:insideH w:val="nil"/>
          <w:insideV w:val="nil"/>
        </w:tcBorders>
        <w:shd w:val="clear" w:color="auto" w:fill="366091" w:themeFill="accent1" w:themeFillShade="BF"/>
      </w:tcPr>
    </w:tblStylePr>
    <w:tblStylePr w:type="band1Vert">
      <w:tblPr/>
      <w:tcPr>
        <w:tcBorders>
          <w:top w:val="nil"/>
          <w:left w:val="nil"/>
          <w:bottom w:val="nil"/>
          <w:right w:val="nil"/>
          <w:insideH w:val="nil"/>
          <w:insideV w:val="nil"/>
        </w:tcBorders>
        <w:shd w:val="clear" w:color="auto" w:fill="366091" w:themeFill="accent1" w:themeFillShade="BF"/>
      </w:tcPr>
    </w:tblStylePr>
    <w:tblStylePr w:type="band1Horz">
      <w:tblPr/>
      <w:tcPr>
        <w:tcBorders>
          <w:top w:val="nil"/>
          <w:left w:val="nil"/>
          <w:bottom w:val="nil"/>
          <w:right w:val="nil"/>
          <w:insideH w:val="nil"/>
          <w:insideV w:val="nil"/>
        </w:tcBorders>
        <w:shd w:val="clear" w:color="auto" w:fill="366091" w:themeFill="accent1" w:themeFillShade="BF"/>
      </w:tcPr>
    </w:tblStylePr>
  </w:style>
  <w:style w:type="table" w:styleId="106">
    <w:name w:val="Dark List Accent 2"/>
    <w:basedOn w:val="32"/>
    <w:qFormat/>
    <w:uiPriority w:val="70"/>
    <w:pPr>
      <w:spacing w:after="0" w:line="240" w:lineRule="auto"/>
    </w:pPr>
    <w:rPr>
      <w:color w:val="FFFFFF" w:themeColor="background1"/>
      <w14:textFill>
        <w14:solidFill>
          <w14:schemeClr w14:val="bg1"/>
        </w14:solidFill>
      </w14:textFill>
    </w:rPr>
    <w:tblPr>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color="FFFFFF" w:themeColor="background1" w:sz="18" w:space="0"/>
          <w:right w:val="nil"/>
          <w:insideH w:val="nil"/>
          <w:insideV w:val="nil"/>
        </w:tcBorders>
        <w:shd w:val="clear" w:color="auto" w:fill="000000" w:themeFill="text1"/>
      </w:tcPr>
    </w:tblStylePr>
    <w:tblStylePr w:type="lastRow">
      <w:tblPr/>
      <w:tcPr>
        <w:tcBorders>
          <w:top w:val="single" w:color="FFFFFF" w:themeColor="background1" w:sz="18" w:space="0"/>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color="FFFFFF" w:themeColor="background1" w:sz="18" w:space="0"/>
          <w:insideH w:val="nil"/>
          <w:insideV w:val="nil"/>
        </w:tcBorders>
        <w:shd w:val="clear" w:color="auto" w:fill="943734" w:themeFill="accent2" w:themeFillShade="BF"/>
      </w:tcPr>
    </w:tblStylePr>
    <w:tblStylePr w:type="lastCol">
      <w:tblPr/>
      <w:tcPr>
        <w:tcBorders>
          <w:top w:val="nil"/>
          <w:left w:val="single" w:color="FFFFFF" w:themeColor="background1" w:sz="18" w:space="0"/>
          <w:bottom w:val="nil"/>
          <w:right w:val="nil"/>
          <w:insideH w:val="nil"/>
          <w:insideV w:val="nil"/>
        </w:tcBorders>
        <w:shd w:val="clear" w:color="auto" w:fill="943734" w:themeFill="accent2" w:themeFillShade="BF"/>
      </w:tcPr>
    </w:tblStylePr>
    <w:tblStylePr w:type="band1Vert">
      <w:tblPr/>
      <w:tcPr>
        <w:tcBorders>
          <w:top w:val="nil"/>
          <w:left w:val="nil"/>
          <w:bottom w:val="nil"/>
          <w:right w:val="nil"/>
          <w:insideH w:val="nil"/>
          <w:insideV w:val="nil"/>
        </w:tcBorders>
        <w:shd w:val="clear" w:color="auto" w:fill="943734" w:themeFill="accent2" w:themeFillShade="BF"/>
      </w:tcPr>
    </w:tblStylePr>
    <w:tblStylePr w:type="band1Horz">
      <w:tblPr/>
      <w:tcPr>
        <w:tcBorders>
          <w:top w:val="nil"/>
          <w:left w:val="nil"/>
          <w:bottom w:val="nil"/>
          <w:right w:val="nil"/>
          <w:insideH w:val="nil"/>
          <w:insideV w:val="nil"/>
        </w:tcBorders>
        <w:shd w:val="clear" w:color="auto" w:fill="943734" w:themeFill="accent2" w:themeFillShade="BF"/>
      </w:tcPr>
    </w:tblStylePr>
  </w:style>
  <w:style w:type="table" w:styleId="107">
    <w:name w:val="Dark List Accent 3"/>
    <w:basedOn w:val="32"/>
    <w:qFormat/>
    <w:uiPriority w:val="70"/>
    <w:pPr>
      <w:spacing w:after="0" w:line="240" w:lineRule="auto"/>
    </w:pPr>
    <w:rPr>
      <w:color w:val="FFFFFF" w:themeColor="background1"/>
      <w14:textFill>
        <w14:solidFill>
          <w14:schemeClr w14:val="bg1"/>
        </w14:solidFill>
      </w14:textFill>
    </w:rPr>
    <w:tblPr>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color="FFFFFF" w:themeColor="background1" w:sz="18" w:space="0"/>
          <w:right w:val="nil"/>
          <w:insideH w:val="nil"/>
          <w:insideV w:val="nil"/>
        </w:tcBorders>
        <w:shd w:val="clear" w:color="auto" w:fill="000000" w:themeFill="text1"/>
      </w:tcPr>
    </w:tblStylePr>
    <w:tblStylePr w:type="lastRow">
      <w:tblPr/>
      <w:tcPr>
        <w:tcBorders>
          <w:top w:val="single" w:color="FFFFFF" w:themeColor="background1" w:sz="18" w:space="0"/>
          <w:left w:val="nil"/>
          <w:bottom w:val="nil"/>
          <w:right w:val="nil"/>
          <w:insideH w:val="nil"/>
          <w:insideV w:val="nil"/>
        </w:tcBorders>
        <w:shd w:val="clear" w:color="auto" w:fill="4E6127" w:themeFill="accent3" w:themeFillShade="7F"/>
      </w:tcPr>
    </w:tblStylePr>
    <w:tblStylePr w:type="firstCol">
      <w:tblPr/>
      <w:tcPr>
        <w:tcBorders>
          <w:top w:val="nil"/>
          <w:left w:val="nil"/>
          <w:bottom w:val="nil"/>
          <w:right w:val="single" w:color="FFFFFF" w:themeColor="background1" w:sz="18" w:space="0"/>
          <w:insideH w:val="nil"/>
          <w:insideV w:val="nil"/>
        </w:tcBorders>
        <w:shd w:val="clear" w:color="auto" w:fill="76923C" w:themeFill="accent3" w:themeFillShade="BF"/>
      </w:tcPr>
    </w:tblStylePr>
    <w:tblStylePr w:type="lastCol">
      <w:tblPr/>
      <w:tcPr>
        <w:tcBorders>
          <w:top w:val="nil"/>
          <w:left w:val="single" w:color="FFFFFF" w:themeColor="background1" w:sz="18" w:space="0"/>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108">
    <w:name w:val="Dark List Accent 4"/>
    <w:basedOn w:val="32"/>
    <w:qFormat/>
    <w:uiPriority w:val="70"/>
    <w:pPr>
      <w:spacing w:after="0" w:line="240" w:lineRule="auto"/>
    </w:pPr>
    <w:rPr>
      <w:color w:val="FFFFFF" w:themeColor="background1"/>
      <w14:textFill>
        <w14:solidFill>
          <w14:schemeClr w14:val="bg1"/>
        </w14:solidFill>
      </w14:textFill>
    </w:rPr>
    <w:tblPr>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color="FFFFFF" w:themeColor="background1" w:sz="18" w:space="0"/>
          <w:right w:val="nil"/>
          <w:insideH w:val="nil"/>
          <w:insideV w:val="nil"/>
        </w:tcBorders>
        <w:shd w:val="clear" w:color="auto" w:fill="000000" w:themeFill="text1"/>
      </w:tcPr>
    </w:tblStylePr>
    <w:tblStylePr w:type="lastRow">
      <w:tblPr/>
      <w:tcPr>
        <w:tcBorders>
          <w:top w:val="single" w:color="FFFFFF" w:themeColor="background1" w:sz="18" w:space="0"/>
          <w:left w:val="nil"/>
          <w:bottom w:val="nil"/>
          <w:right w:val="nil"/>
          <w:insideH w:val="nil"/>
          <w:insideV w:val="nil"/>
        </w:tcBorders>
        <w:shd w:val="clear" w:color="auto" w:fill="3F3051" w:themeFill="accent4" w:themeFillShade="7F"/>
      </w:tcPr>
    </w:tblStylePr>
    <w:tblStylePr w:type="firstCol">
      <w:tblPr/>
      <w:tcPr>
        <w:tcBorders>
          <w:top w:val="nil"/>
          <w:left w:val="nil"/>
          <w:bottom w:val="nil"/>
          <w:right w:val="single" w:color="FFFFFF" w:themeColor="background1" w:sz="18" w:space="0"/>
          <w:insideH w:val="nil"/>
          <w:insideV w:val="nil"/>
        </w:tcBorders>
        <w:shd w:val="clear" w:color="auto" w:fill="5F497A" w:themeFill="accent4" w:themeFillShade="BF"/>
      </w:tcPr>
    </w:tblStylePr>
    <w:tblStylePr w:type="lastCol">
      <w:tblPr/>
      <w:tcPr>
        <w:tcBorders>
          <w:top w:val="nil"/>
          <w:left w:val="single" w:color="FFFFFF" w:themeColor="background1" w:sz="18" w:space="0"/>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109">
    <w:name w:val="Dark List Accent 5"/>
    <w:basedOn w:val="32"/>
    <w:qFormat/>
    <w:uiPriority w:val="70"/>
    <w:pPr>
      <w:spacing w:after="0" w:line="240" w:lineRule="auto"/>
    </w:pPr>
    <w:rPr>
      <w:color w:val="FFFFFF" w:themeColor="background1"/>
      <w14:textFill>
        <w14:solidFill>
          <w14:schemeClr w14:val="bg1"/>
        </w14:solidFill>
      </w14:textFill>
    </w:rPr>
    <w:tblPr>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color="FFFFFF" w:themeColor="background1" w:sz="18" w:space="0"/>
          <w:right w:val="nil"/>
          <w:insideH w:val="nil"/>
          <w:insideV w:val="nil"/>
        </w:tcBorders>
        <w:shd w:val="clear" w:color="auto" w:fill="000000" w:themeFill="text1"/>
      </w:tcPr>
    </w:tblStylePr>
    <w:tblStylePr w:type="lastRow">
      <w:tblPr/>
      <w:tcPr>
        <w:tcBorders>
          <w:top w:val="single" w:color="FFFFFF" w:themeColor="background1" w:sz="18" w:space="0"/>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color="FFFFFF" w:themeColor="background1" w:sz="18" w:space="0"/>
          <w:insideH w:val="nil"/>
          <w:insideV w:val="nil"/>
        </w:tcBorders>
        <w:shd w:val="clear" w:color="auto" w:fill="31849B" w:themeFill="accent5" w:themeFillShade="BF"/>
      </w:tcPr>
    </w:tblStylePr>
    <w:tblStylePr w:type="lastCol">
      <w:tblPr/>
      <w:tcPr>
        <w:tcBorders>
          <w:top w:val="nil"/>
          <w:left w:val="single" w:color="FFFFFF" w:themeColor="background1" w:sz="18" w:space="0"/>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110">
    <w:name w:val="Dark List Accent 6"/>
    <w:basedOn w:val="32"/>
    <w:uiPriority w:val="70"/>
    <w:pPr>
      <w:spacing w:after="0" w:line="240" w:lineRule="auto"/>
    </w:pPr>
    <w:rPr>
      <w:color w:val="FFFFFF" w:themeColor="background1"/>
      <w14:textFill>
        <w14:solidFill>
          <w14:schemeClr w14:val="bg1"/>
        </w14:solidFill>
      </w14:textFill>
    </w:rPr>
    <w:tblPr>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color="FFFFFF" w:themeColor="background1" w:sz="18" w:space="0"/>
          <w:right w:val="nil"/>
          <w:insideH w:val="nil"/>
          <w:insideV w:val="nil"/>
        </w:tcBorders>
        <w:shd w:val="clear" w:color="auto" w:fill="000000" w:themeFill="text1"/>
      </w:tcPr>
    </w:tblStylePr>
    <w:tblStylePr w:type="lastRow">
      <w:tblPr/>
      <w:tcPr>
        <w:tcBorders>
          <w:top w:val="single" w:color="FFFFFF" w:themeColor="background1" w:sz="18" w:space="0"/>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color="FFFFFF" w:themeColor="background1" w:sz="18" w:space="0"/>
          <w:insideH w:val="nil"/>
          <w:insideV w:val="nil"/>
        </w:tcBorders>
        <w:shd w:val="clear" w:color="auto" w:fill="E36C09" w:themeFill="accent6" w:themeFillShade="BF"/>
      </w:tcPr>
    </w:tblStylePr>
    <w:tblStylePr w:type="lastCol">
      <w:tblPr/>
      <w:tcPr>
        <w:tcBorders>
          <w:top w:val="nil"/>
          <w:left w:val="single" w:color="FFFFFF" w:themeColor="background1" w:sz="18" w:space="0"/>
          <w:bottom w:val="nil"/>
          <w:right w:val="nil"/>
          <w:insideH w:val="nil"/>
          <w:insideV w:val="nil"/>
        </w:tcBorders>
        <w:shd w:val="clear" w:color="auto" w:fill="E36C09" w:themeFill="accent6" w:themeFillShade="BF"/>
      </w:tcPr>
    </w:tblStylePr>
    <w:tblStylePr w:type="band1Vert">
      <w:tblPr/>
      <w:tcPr>
        <w:tcBorders>
          <w:top w:val="nil"/>
          <w:left w:val="nil"/>
          <w:bottom w:val="nil"/>
          <w:right w:val="nil"/>
          <w:insideH w:val="nil"/>
          <w:insideV w:val="nil"/>
        </w:tcBorders>
        <w:shd w:val="clear" w:color="auto" w:fill="E36C09" w:themeFill="accent6" w:themeFillShade="BF"/>
      </w:tcPr>
    </w:tblStylePr>
    <w:tblStylePr w:type="band1Horz">
      <w:tblPr/>
      <w:tcPr>
        <w:tcBorders>
          <w:top w:val="nil"/>
          <w:left w:val="nil"/>
          <w:bottom w:val="nil"/>
          <w:right w:val="nil"/>
          <w:insideH w:val="nil"/>
          <w:insideV w:val="nil"/>
        </w:tcBorders>
        <w:shd w:val="clear" w:color="auto" w:fill="E36C09" w:themeFill="accent6" w:themeFillShade="BF"/>
      </w:tcPr>
    </w:tblStylePr>
  </w:style>
  <w:style w:type="table" w:styleId="111">
    <w:name w:val="Colorful Shading"/>
    <w:basedOn w:val="32"/>
    <w:uiPriority w:val="71"/>
    <w:pPr>
      <w:spacing w:after="0" w:line="240" w:lineRule="auto"/>
    </w:pPr>
    <w:rPr>
      <w:color w:val="000000" w:themeColor="text1"/>
      <w14:textFill>
        <w14:solidFill>
          <w14:schemeClr w14:val="tx1"/>
        </w14:solidFill>
      </w14:textFill>
    </w:rPr>
    <w:tblPr>
      <w:tblBorders>
        <w:top w:val="single" w:color="C0504D" w:themeColor="accent2" w:sz="24" w:space="0"/>
        <w:left w:val="single" w:color="000000" w:themeColor="text1" w:sz="4" w:space="0"/>
        <w:bottom w:val="single" w:color="000000" w:themeColor="text1" w:sz="4" w:space="0"/>
        <w:right w:val="single" w:color="000000" w:themeColor="text1" w:sz="4" w:space="0"/>
        <w:insideH w:val="single" w:color="FFFFFF" w:themeColor="background1" w:sz="4" w:space="0"/>
        <w:insideV w:val="single" w:color="FFFFFF" w:themeColor="background1" w:sz="4" w:space="0"/>
      </w:tblBorders>
      <w:tblCellMar>
        <w:top w:w="0" w:type="dxa"/>
        <w:left w:w="108" w:type="dxa"/>
        <w:bottom w:w="0" w:type="dxa"/>
        <w:right w:w="108" w:type="dxa"/>
      </w:tblCellMar>
    </w:tblPr>
    <w:tcPr>
      <w:shd w:val="clear" w:color="auto" w:fill="E5E5E5" w:themeFill="text1" w:themeFillTint="19"/>
    </w:tcPr>
    <w:tblStylePr w:type="firstRow">
      <w:rPr>
        <w:b/>
        <w:bCs/>
      </w:rPr>
      <w:tblPr/>
      <w:tcPr>
        <w:tcBorders>
          <w:top w:val="nil"/>
          <w:left w:val="nil"/>
          <w:bottom w:val="single" w:color="C0504D" w:themeColor="accent2" w:sz="24" w:space="0"/>
          <w:right w:val="nil"/>
          <w:insideH w:val="nil"/>
          <w:insideV w:val="nil"/>
        </w:tcBorders>
        <w:shd w:val="clear" w:color="auto" w:fill="FFFFFF" w:themeFill="background1"/>
      </w:tcPr>
    </w:tblStylePr>
    <w:tblStylePr w:type="lastRow">
      <w:rPr>
        <w:b/>
        <w:bCs/>
        <w:color w:val="FFFFFF" w:themeColor="background1"/>
        <w14:textFill>
          <w14:solidFill>
            <w14:schemeClr w14:val="bg1"/>
          </w14:solidFill>
        </w14:textFill>
      </w:rPr>
      <w:tblPr/>
      <w:tcPr>
        <w:tcBorders>
          <w:top w:val="single" w:color="FFFFFF" w:themeColor="background1" w:sz="6" w:space="0"/>
        </w:tcBorders>
        <w:shd w:val="clear" w:color="auto" w:fill="000000" w:themeFill="text1" w:themeFillShade="99"/>
      </w:tcPr>
    </w:tblStylePr>
    <w:tblStylePr w:type="firstCol">
      <w:rPr>
        <w:color w:val="FFFFFF" w:themeColor="background1"/>
        <w14:textFill>
          <w14:solidFill>
            <w14:schemeClr w14:val="bg1"/>
          </w14:solidFill>
        </w14:textFill>
      </w:rPr>
      <w:tblPr/>
      <w:tcPr>
        <w:tcBorders>
          <w:top w:val="nil"/>
          <w:left w:val="nil"/>
          <w:bottom w:val="nil"/>
          <w:right w:val="nil"/>
          <w:insideH w:val="single" w:sz="4" w:space="0"/>
          <w:insideV w:val="nil"/>
        </w:tcBorders>
        <w:shd w:val="clear" w:color="auto" w:fill="000000" w:themeFill="text1" w:themeFillShade="99"/>
      </w:tcPr>
    </w:tblStylePr>
    <w:tblStylePr w:type="lastCol">
      <w:rPr>
        <w:color w:val="FFFFFF" w:themeColor="background1"/>
        <w14:textFill>
          <w14:solidFill>
            <w14:schemeClr w14:val="bg1"/>
          </w14:solidFill>
        </w14:textFill>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7F7F7F" w:themeFill="text1" w:themeFillTint="7F"/>
      </w:tcPr>
    </w:tblStylePr>
    <w:tblStylePr w:type="neCell">
      <w:rPr>
        <w:color w:val="000000" w:themeColor="text1"/>
        <w14:textFill>
          <w14:solidFill>
            <w14:schemeClr w14:val="tx1"/>
          </w14:solidFill>
        </w14:textFill>
      </w:rPr>
    </w:tblStylePr>
    <w:tblStylePr w:type="nwCell">
      <w:rPr>
        <w:color w:val="000000" w:themeColor="text1"/>
        <w14:textFill>
          <w14:solidFill>
            <w14:schemeClr w14:val="tx1"/>
          </w14:solidFill>
        </w14:textFill>
      </w:rPr>
    </w:tblStylePr>
  </w:style>
  <w:style w:type="table" w:styleId="112">
    <w:name w:val="Colorful Shading Accent 1"/>
    <w:basedOn w:val="32"/>
    <w:qFormat/>
    <w:uiPriority w:val="71"/>
    <w:pPr>
      <w:spacing w:after="0" w:line="240" w:lineRule="auto"/>
    </w:pPr>
    <w:rPr>
      <w:color w:val="000000" w:themeColor="text1"/>
      <w14:textFill>
        <w14:solidFill>
          <w14:schemeClr w14:val="tx1"/>
        </w14:solidFill>
      </w14:textFill>
    </w:rPr>
    <w:tblPr>
      <w:tblBorders>
        <w:top w:val="single" w:color="C0504D" w:themeColor="accent2" w:sz="24" w:space="0"/>
        <w:left w:val="single" w:color="4F81BD" w:themeColor="accent1" w:sz="4" w:space="0"/>
        <w:bottom w:val="single" w:color="4F81BD" w:themeColor="accent1" w:sz="4" w:space="0"/>
        <w:right w:val="single" w:color="4F81BD" w:themeColor="accent1" w:sz="4" w:space="0"/>
        <w:insideH w:val="single" w:color="FFFFFF" w:themeColor="background1" w:sz="4" w:space="0"/>
        <w:insideV w:val="single" w:color="FFFFFF" w:themeColor="background1" w:sz="4" w:space="0"/>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color="C0504D" w:themeColor="accent2" w:sz="24" w:space="0"/>
          <w:right w:val="nil"/>
          <w:insideH w:val="nil"/>
          <w:insideV w:val="nil"/>
        </w:tcBorders>
        <w:shd w:val="clear" w:color="auto" w:fill="FFFFFF" w:themeFill="background1"/>
      </w:tcPr>
    </w:tblStylePr>
    <w:tblStylePr w:type="lastRow">
      <w:rPr>
        <w:b/>
        <w:bCs/>
        <w:color w:val="FFFFFF" w:themeColor="background1"/>
        <w14:textFill>
          <w14:solidFill>
            <w14:schemeClr w14:val="bg1"/>
          </w14:solidFill>
        </w14:textFill>
      </w:rPr>
      <w:tblPr/>
      <w:tcPr>
        <w:tcBorders>
          <w:top w:val="single" w:color="FFFFFF" w:themeColor="background1" w:sz="6" w:space="0"/>
        </w:tcBorders>
        <w:shd w:val="clear" w:color="auto" w:fill="2B4D74" w:themeFill="accent1" w:themeFillShade="99"/>
      </w:tcPr>
    </w:tblStylePr>
    <w:tblStylePr w:type="firstCol">
      <w:rPr>
        <w:color w:val="FFFFFF" w:themeColor="background1"/>
        <w14:textFill>
          <w14:solidFill>
            <w14:schemeClr w14:val="bg1"/>
          </w14:solidFill>
        </w14:textFill>
      </w:rPr>
      <w:tblPr/>
      <w:tcPr>
        <w:tcBorders>
          <w:top w:val="nil"/>
          <w:left w:val="nil"/>
          <w:bottom w:val="nil"/>
          <w:right w:val="nil"/>
          <w:insideH w:val="single" w:sz="4" w:space="0"/>
          <w:insideV w:val="nil"/>
        </w:tcBorders>
        <w:shd w:val="clear" w:color="auto" w:fill="2B4D74" w:themeFill="accent1" w:themeFillShade="99"/>
      </w:tcPr>
    </w:tblStylePr>
    <w:tblStylePr w:type="lastCol">
      <w:rPr>
        <w:color w:val="FFFFFF" w:themeColor="background1"/>
        <w14:textFill>
          <w14:solidFill>
            <w14:schemeClr w14:val="bg1"/>
          </w14:solidFill>
        </w14:textFill>
      </w:rPr>
      <w:tblPr/>
      <w:tcPr>
        <w:tcBorders>
          <w:top w:val="nil"/>
          <w:left w:val="nil"/>
          <w:bottom w:val="nil"/>
          <w:right w:val="nil"/>
          <w:insideH w:val="nil"/>
          <w:insideV w:val="nil"/>
        </w:tcBorders>
        <w:shd w:val="clear" w:color="auto" w:fill="2B4D74" w:themeFill="accent1" w:themeFillShade="99"/>
      </w:tcPr>
    </w:tblStylePr>
    <w:tblStylePr w:type="band1Vert">
      <w:tblPr/>
      <w:tcPr>
        <w:shd w:val="clear" w:color="auto" w:fill="B8CCE4" w:themeFill="accent1" w:themeFillTint="66"/>
      </w:tcPr>
    </w:tblStylePr>
    <w:tblStylePr w:type="band1Horz">
      <w:tblPr/>
      <w:tcPr>
        <w:shd w:val="clear" w:color="auto" w:fill="A7C0DE" w:themeFill="accent1" w:themeFillTint="7F"/>
      </w:tcPr>
    </w:tblStylePr>
    <w:tblStylePr w:type="neCell">
      <w:rPr>
        <w:color w:val="000000" w:themeColor="text1"/>
        <w14:textFill>
          <w14:solidFill>
            <w14:schemeClr w14:val="tx1"/>
          </w14:solidFill>
        </w14:textFill>
      </w:rPr>
    </w:tblStylePr>
    <w:tblStylePr w:type="nwCell">
      <w:rPr>
        <w:color w:val="000000" w:themeColor="text1"/>
        <w14:textFill>
          <w14:solidFill>
            <w14:schemeClr w14:val="tx1"/>
          </w14:solidFill>
        </w14:textFill>
      </w:rPr>
    </w:tblStylePr>
  </w:style>
  <w:style w:type="table" w:styleId="113">
    <w:name w:val="Colorful Shading Accent 2"/>
    <w:basedOn w:val="32"/>
    <w:uiPriority w:val="71"/>
    <w:pPr>
      <w:spacing w:after="0" w:line="240" w:lineRule="auto"/>
    </w:pPr>
    <w:rPr>
      <w:color w:val="000000" w:themeColor="text1"/>
      <w14:textFill>
        <w14:solidFill>
          <w14:schemeClr w14:val="tx1"/>
        </w14:solidFill>
      </w14:textFill>
    </w:rPr>
    <w:tblPr>
      <w:tblBorders>
        <w:top w:val="single" w:color="C0504D" w:themeColor="accent2" w:sz="24" w:space="0"/>
        <w:left w:val="single" w:color="C0504D" w:themeColor="accent2" w:sz="4" w:space="0"/>
        <w:bottom w:val="single" w:color="C0504D" w:themeColor="accent2" w:sz="4" w:space="0"/>
        <w:right w:val="single" w:color="C0504D" w:themeColor="accent2" w:sz="4" w:space="0"/>
        <w:insideH w:val="single" w:color="FFFFFF" w:themeColor="background1" w:sz="4" w:space="0"/>
        <w:insideV w:val="single" w:color="FFFFFF" w:themeColor="background1" w:sz="4" w:space="0"/>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color="C0504D" w:themeColor="accent2" w:sz="24" w:space="0"/>
          <w:right w:val="nil"/>
          <w:insideH w:val="nil"/>
          <w:insideV w:val="nil"/>
        </w:tcBorders>
        <w:shd w:val="clear" w:color="auto" w:fill="FFFFFF" w:themeFill="background1"/>
      </w:tcPr>
    </w:tblStylePr>
    <w:tblStylePr w:type="lastRow">
      <w:rPr>
        <w:b/>
        <w:bCs/>
        <w:color w:val="FFFFFF" w:themeColor="background1"/>
        <w14:textFill>
          <w14:solidFill>
            <w14:schemeClr w14:val="bg1"/>
          </w14:solidFill>
        </w14:textFill>
      </w:rPr>
      <w:tblPr/>
      <w:tcPr>
        <w:tcBorders>
          <w:top w:val="single" w:color="FFFFFF" w:themeColor="background1" w:sz="6" w:space="0"/>
        </w:tcBorders>
        <w:shd w:val="clear" w:color="auto" w:fill="772C2A" w:themeFill="accent2" w:themeFillShade="99"/>
      </w:tcPr>
    </w:tblStylePr>
    <w:tblStylePr w:type="firstCol">
      <w:rPr>
        <w:color w:val="FFFFFF" w:themeColor="background1"/>
        <w14:textFill>
          <w14:solidFill>
            <w14:schemeClr w14:val="bg1"/>
          </w14:solidFill>
        </w14:textFill>
      </w:rPr>
      <w:tblPr/>
      <w:tcPr>
        <w:tcBorders>
          <w:top w:val="nil"/>
          <w:left w:val="nil"/>
          <w:bottom w:val="nil"/>
          <w:right w:val="nil"/>
          <w:insideH w:val="single" w:sz="4" w:space="0"/>
          <w:insideV w:val="nil"/>
        </w:tcBorders>
        <w:shd w:val="clear" w:color="auto" w:fill="772C2A" w:themeFill="accent2" w:themeFillShade="99"/>
      </w:tcPr>
    </w:tblStylePr>
    <w:tblStylePr w:type="lastCol">
      <w:rPr>
        <w:color w:val="FFFFFF" w:themeColor="background1"/>
        <w14:textFill>
          <w14:solidFill>
            <w14:schemeClr w14:val="bg1"/>
          </w14:solidFill>
        </w14:textFill>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14:textFill>
          <w14:solidFill>
            <w14:schemeClr w14:val="tx1"/>
          </w14:solidFill>
        </w14:textFill>
      </w:rPr>
    </w:tblStylePr>
    <w:tblStylePr w:type="nwCell">
      <w:rPr>
        <w:color w:val="000000" w:themeColor="text1"/>
        <w14:textFill>
          <w14:solidFill>
            <w14:schemeClr w14:val="tx1"/>
          </w14:solidFill>
        </w14:textFill>
      </w:rPr>
    </w:tblStylePr>
  </w:style>
  <w:style w:type="table" w:styleId="114">
    <w:name w:val="Colorful Shading Accent 3"/>
    <w:basedOn w:val="32"/>
    <w:uiPriority w:val="71"/>
    <w:pPr>
      <w:spacing w:after="0" w:line="240" w:lineRule="auto"/>
    </w:pPr>
    <w:rPr>
      <w:color w:val="000000" w:themeColor="text1"/>
      <w14:textFill>
        <w14:solidFill>
          <w14:schemeClr w14:val="tx1"/>
        </w14:solidFill>
      </w14:textFill>
    </w:rPr>
    <w:tblPr>
      <w:tblBorders>
        <w:top w:val="single" w:color="8064A2" w:themeColor="accent4" w:sz="24" w:space="0"/>
        <w:left w:val="single" w:color="9BBB59" w:themeColor="accent3" w:sz="4" w:space="0"/>
        <w:bottom w:val="single" w:color="9BBB59" w:themeColor="accent3" w:sz="4" w:space="0"/>
        <w:right w:val="single" w:color="9BBB59" w:themeColor="accent3" w:sz="4" w:space="0"/>
        <w:insideH w:val="single" w:color="FFFFFF" w:themeColor="background1" w:sz="4" w:space="0"/>
        <w:insideV w:val="single" w:color="FFFFFF" w:themeColor="background1" w:sz="4" w:space="0"/>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color="8064A2" w:themeColor="accent4" w:sz="24" w:space="0"/>
          <w:right w:val="nil"/>
          <w:insideH w:val="nil"/>
          <w:insideV w:val="nil"/>
        </w:tcBorders>
        <w:shd w:val="clear" w:color="auto" w:fill="FFFFFF" w:themeFill="background1"/>
      </w:tcPr>
    </w:tblStylePr>
    <w:tblStylePr w:type="lastRow">
      <w:rPr>
        <w:b/>
        <w:bCs/>
        <w:color w:val="FFFFFF" w:themeColor="background1"/>
        <w14:textFill>
          <w14:solidFill>
            <w14:schemeClr w14:val="bg1"/>
          </w14:solidFill>
        </w14:textFill>
      </w:rPr>
      <w:tblPr/>
      <w:tcPr>
        <w:tcBorders>
          <w:top w:val="single" w:color="FFFFFF" w:themeColor="background1" w:sz="6" w:space="0"/>
        </w:tcBorders>
        <w:shd w:val="clear" w:color="auto" w:fill="5E7530" w:themeFill="accent3" w:themeFillShade="99"/>
      </w:tcPr>
    </w:tblStylePr>
    <w:tblStylePr w:type="firstCol">
      <w:rPr>
        <w:color w:val="FFFFFF" w:themeColor="background1"/>
        <w14:textFill>
          <w14:solidFill>
            <w14:schemeClr w14:val="bg1"/>
          </w14:solidFill>
        </w14:textFill>
      </w:rPr>
      <w:tblPr/>
      <w:tcPr>
        <w:tcBorders>
          <w:top w:val="nil"/>
          <w:left w:val="nil"/>
          <w:bottom w:val="nil"/>
          <w:right w:val="nil"/>
          <w:insideH w:val="single" w:sz="4" w:space="0"/>
          <w:insideV w:val="nil"/>
        </w:tcBorders>
        <w:shd w:val="clear" w:color="auto" w:fill="5E7530" w:themeFill="accent3" w:themeFillShade="99"/>
      </w:tcPr>
    </w:tblStylePr>
    <w:tblStylePr w:type="lastCol">
      <w:rPr>
        <w:color w:val="FFFFFF" w:themeColor="background1"/>
        <w14:textFill>
          <w14:solidFill>
            <w14:schemeClr w14:val="bg1"/>
          </w14:solidFill>
        </w14:textFill>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115">
    <w:name w:val="Colorful Shading Accent 4"/>
    <w:basedOn w:val="32"/>
    <w:qFormat/>
    <w:uiPriority w:val="71"/>
    <w:pPr>
      <w:spacing w:after="0" w:line="240" w:lineRule="auto"/>
    </w:pPr>
    <w:rPr>
      <w:color w:val="000000" w:themeColor="text1"/>
      <w14:textFill>
        <w14:solidFill>
          <w14:schemeClr w14:val="tx1"/>
        </w14:solidFill>
      </w14:textFill>
    </w:rPr>
    <w:tblPr>
      <w:tblBorders>
        <w:top w:val="single" w:color="9BBB59" w:themeColor="accent3" w:sz="24" w:space="0"/>
        <w:left w:val="single" w:color="8064A2" w:themeColor="accent4" w:sz="4" w:space="0"/>
        <w:bottom w:val="single" w:color="8064A2" w:themeColor="accent4" w:sz="4" w:space="0"/>
        <w:right w:val="single" w:color="8064A2" w:themeColor="accent4" w:sz="4" w:space="0"/>
        <w:insideH w:val="single" w:color="FFFFFF" w:themeColor="background1" w:sz="4" w:space="0"/>
        <w:insideV w:val="single" w:color="FFFFFF" w:themeColor="background1" w:sz="4" w:space="0"/>
      </w:tblBorders>
      <w:tblCellMar>
        <w:top w:w="0" w:type="dxa"/>
        <w:left w:w="108" w:type="dxa"/>
        <w:bottom w:w="0" w:type="dxa"/>
        <w:right w:w="108" w:type="dxa"/>
      </w:tblCellMar>
    </w:tblPr>
    <w:tcPr>
      <w:shd w:val="clear" w:color="auto" w:fill="F2EFF5" w:themeFill="accent4" w:themeFillTint="19"/>
    </w:tcPr>
    <w:tblStylePr w:type="firstRow">
      <w:rPr>
        <w:b/>
        <w:bCs/>
      </w:rPr>
      <w:tblPr/>
      <w:tcPr>
        <w:tcBorders>
          <w:top w:val="nil"/>
          <w:left w:val="nil"/>
          <w:bottom w:val="single" w:color="9BBB59" w:themeColor="accent3" w:sz="24" w:space="0"/>
          <w:right w:val="nil"/>
          <w:insideH w:val="nil"/>
          <w:insideV w:val="nil"/>
        </w:tcBorders>
        <w:shd w:val="clear" w:color="auto" w:fill="FFFFFF" w:themeFill="background1"/>
      </w:tcPr>
    </w:tblStylePr>
    <w:tblStylePr w:type="lastRow">
      <w:rPr>
        <w:b/>
        <w:bCs/>
        <w:color w:val="FFFFFF" w:themeColor="background1"/>
        <w14:textFill>
          <w14:solidFill>
            <w14:schemeClr w14:val="bg1"/>
          </w14:solidFill>
        </w14:textFill>
      </w:rPr>
      <w:tblPr/>
      <w:tcPr>
        <w:tcBorders>
          <w:top w:val="single" w:color="FFFFFF" w:themeColor="background1" w:sz="6" w:space="0"/>
        </w:tcBorders>
        <w:shd w:val="clear" w:color="auto" w:fill="4C3A62" w:themeFill="accent4" w:themeFillShade="99"/>
      </w:tcPr>
    </w:tblStylePr>
    <w:tblStylePr w:type="firstCol">
      <w:rPr>
        <w:color w:val="FFFFFF" w:themeColor="background1"/>
        <w14:textFill>
          <w14:solidFill>
            <w14:schemeClr w14:val="bg1"/>
          </w14:solidFill>
        </w14:textFill>
      </w:rPr>
      <w:tblPr/>
      <w:tcPr>
        <w:tcBorders>
          <w:top w:val="nil"/>
          <w:left w:val="nil"/>
          <w:bottom w:val="nil"/>
          <w:right w:val="nil"/>
          <w:insideH w:val="single" w:sz="4" w:space="0"/>
          <w:insideV w:val="nil"/>
        </w:tcBorders>
        <w:shd w:val="clear" w:color="auto" w:fill="4C3A62" w:themeFill="accent4" w:themeFillShade="99"/>
      </w:tcPr>
    </w:tblStylePr>
    <w:tblStylePr w:type="lastCol">
      <w:rPr>
        <w:color w:val="FFFFFF" w:themeColor="background1"/>
        <w14:textFill>
          <w14:solidFill>
            <w14:schemeClr w14:val="bg1"/>
          </w14:solidFill>
        </w14:textFill>
      </w:rPr>
      <w:tblPr/>
      <w:tcPr>
        <w:tcBorders>
          <w:top w:val="nil"/>
          <w:left w:val="nil"/>
          <w:bottom w:val="nil"/>
          <w:right w:val="nil"/>
          <w:insideH w:val="nil"/>
          <w:insideV w:val="nil"/>
        </w:tcBorders>
        <w:shd w:val="clear" w:color="auto" w:fill="4C3A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14:textFill>
          <w14:solidFill>
            <w14:schemeClr w14:val="tx1"/>
          </w14:solidFill>
        </w14:textFill>
      </w:rPr>
    </w:tblStylePr>
    <w:tblStylePr w:type="nwCell">
      <w:rPr>
        <w:color w:val="000000" w:themeColor="text1"/>
        <w14:textFill>
          <w14:solidFill>
            <w14:schemeClr w14:val="tx1"/>
          </w14:solidFill>
        </w14:textFill>
      </w:rPr>
    </w:tblStylePr>
  </w:style>
  <w:style w:type="table" w:styleId="116">
    <w:name w:val="Colorful Shading Accent 5"/>
    <w:basedOn w:val="32"/>
    <w:uiPriority w:val="71"/>
    <w:pPr>
      <w:spacing w:after="0" w:line="240" w:lineRule="auto"/>
    </w:pPr>
    <w:rPr>
      <w:color w:val="000000" w:themeColor="text1"/>
      <w14:textFill>
        <w14:solidFill>
          <w14:schemeClr w14:val="tx1"/>
        </w14:solidFill>
      </w14:textFill>
    </w:rPr>
    <w:tblPr>
      <w:tblBorders>
        <w:top w:val="single" w:color="F79646" w:themeColor="accent6" w:sz="24" w:space="0"/>
        <w:left w:val="single" w:color="4BACC6" w:themeColor="accent5" w:sz="4" w:space="0"/>
        <w:bottom w:val="single" w:color="4BACC6" w:themeColor="accent5" w:sz="4" w:space="0"/>
        <w:right w:val="single" w:color="4BACC6" w:themeColor="accent5" w:sz="4" w:space="0"/>
        <w:insideH w:val="single" w:color="FFFFFF" w:themeColor="background1" w:sz="4" w:space="0"/>
        <w:insideV w:val="single" w:color="FFFFFF" w:themeColor="background1" w:sz="4" w:space="0"/>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color="F79646" w:themeColor="accent6" w:sz="24" w:space="0"/>
          <w:right w:val="nil"/>
          <w:insideH w:val="nil"/>
          <w:insideV w:val="nil"/>
        </w:tcBorders>
        <w:shd w:val="clear" w:color="auto" w:fill="FFFFFF" w:themeFill="background1"/>
      </w:tcPr>
    </w:tblStylePr>
    <w:tblStylePr w:type="lastRow">
      <w:rPr>
        <w:b/>
        <w:bCs/>
        <w:color w:val="FFFFFF" w:themeColor="background1"/>
        <w14:textFill>
          <w14:solidFill>
            <w14:schemeClr w14:val="bg1"/>
          </w14:solidFill>
        </w14:textFill>
      </w:rPr>
      <w:tblPr/>
      <w:tcPr>
        <w:tcBorders>
          <w:top w:val="single" w:color="FFFFFF" w:themeColor="background1" w:sz="6" w:space="0"/>
        </w:tcBorders>
        <w:shd w:val="clear" w:color="auto" w:fill="276A7C" w:themeFill="accent5" w:themeFillShade="99"/>
      </w:tcPr>
    </w:tblStylePr>
    <w:tblStylePr w:type="firstCol">
      <w:rPr>
        <w:color w:val="FFFFFF" w:themeColor="background1"/>
        <w14:textFill>
          <w14:solidFill>
            <w14:schemeClr w14:val="bg1"/>
          </w14:solidFill>
        </w14:textFill>
      </w:rPr>
      <w:tblPr/>
      <w:tcPr>
        <w:tcBorders>
          <w:top w:val="nil"/>
          <w:left w:val="nil"/>
          <w:bottom w:val="nil"/>
          <w:right w:val="nil"/>
          <w:insideH w:val="single" w:sz="4" w:space="0"/>
          <w:insideV w:val="nil"/>
        </w:tcBorders>
        <w:shd w:val="clear" w:color="auto" w:fill="276A7C" w:themeFill="accent5" w:themeFillShade="99"/>
      </w:tcPr>
    </w:tblStylePr>
    <w:tblStylePr w:type="lastCol">
      <w:rPr>
        <w:color w:val="FFFFFF" w:themeColor="background1"/>
        <w14:textFill>
          <w14:solidFill>
            <w14:schemeClr w14:val="bg1"/>
          </w14:solidFill>
        </w14:textFill>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14:textFill>
          <w14:solidFill>
            <w14:schemeClr w14:val="tx1"/>
          </w14:solidFill>
        </w14:textFill>
      </w:rPr>
    </w:tblStylePr>
    <w:tblStylePr w:type="nwCell">
      <w:rPr>
        <w:color w:val="000000" w:themeColor="text1"/>
        <w14:textFill>
          <w14:solidFill>
            <w14:schemeClr w14:val="tx1"/>
          </w14:solidFill>
        </w14:textFill>
      </w:rPr>
    </w:tblStylePr>
  </w:style>
  <w:style w:type="table" w:styleId="117">
    <w:name w:val="Colorful Shading Accent 6"/>
    <w:basedOn w:val="32"/>
    <w:qFormat/>
    <w:uiPriority w:val="71"/>
    <w:pPr>
      <w:spacing w:after="0" w:line="240" w:lineRule="auto"/>
    </w:pPr>
    <w:rPr>
      <w:color w:val="000000" w:themeColor="text1"/>
      <w14:textFill>
        <w14:solidFill>
          <w14:schemeClr w14:val="tx1"/>
        </w14:solidFill>
      </w14:textFill>
    </w:rPr>
    <w:tblPr>
      <w:tblBorders>
        <w:top w:val="single" w:color="4BACC6" w:themeColor="accent5" w:sz="24" w:space="0"/>
        <w:left w:val="single" w:color="F79646" w:themeColor="accent6" w:sz="4" w:space="0"/>
        <w:bottom w:val="single" w:color="F79646" w:themeColor="accent6" w:sz="4" w:space="0"/>
        <w:right w:val="single" w:color="F79646" w:themeColor="accent6" w:sz="4" w:space="0"/>
        <w:insideH w:val="single" w:color="FFFFFF" w:themeColor="background1" w:sz="4" w:space="0"/>
        <w:insideV w:val="single" w:color="FFFFFF" w:themeColor="background1" w:sz="4" w:space="0"/>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color="4BACC6" w:themeColor="accent5" w:sz="24" w:space="0"/>
          <w:right w:val="nil"/>
          <w:insideH w:val="nil"/>
          <w:insideV w:val="nil"/>
        </w:tcBorders>
        <w:shd w:val="clear" w:color="auto" w:fill="FFFFFF" w:themeFill="background1"/>
      </w:tcPr>
    </w:tblStylePr>
    <w:tblStylePr w:type="lastRow">
      <w:rPr>
        <w:b/>
        <w:bCs/>
        <w:color w:val="FFFFFF" w:themeColor="background1"/>
        <w14:textFill>
          <w14:solidFill>
            <w14:schemeClr w14:val="bg1"/>
          </w14:solidFill>
        </w14:textFill>
      </w:rPr>
      <w:tblPr/>
      <w:tcPr>
        <w:tcBorders>
          <w:top w:val="single" w:color="FFFFFF" w:themeColor="background1" w:sz="6" w:space="0"/>
        </w:tcBorders>
        <w:shd w:val="clear" w:color="auto" w:fill="B65607" w:themeFill="accent6" w:themeFillShade="99"/>
      </w:tcPr>
    </w:tblStylePr>
    <w:tblStylePr w:type="firstCol">
      <w:rPr>
        <w:color w:val="FFFFFF" w:themeColor="background1"/>
        <w14:textFill>
          <w14:solidFill>
            <w14:schemeClr w14:val="bg1"/>
          </w14:solidFill>
        </w14:textFill>
      </w:rPr>
      <w:tblPr/>
      <w:tcPr>
        <w:tcBorders>
          <w:top w:val="nil"/>
          <w:left w:val="nil"/>
          <w:bottom w:val="nil"/>
          <w:right w:val="nil"/>
          <w:insideH w:val="single" w:sz="4" w:space="0"/>
          <w:insideV w:val="nil"/>
        </w:tcBorders>
        <w:shd w:val="clear" w:color="auto" w:fill="B65607" w:themeFill="accent6" w:themeFillShade="99"/>
      </w:tcPr>
    </w:tblStylePr>
    <w:tblStylePr w:type="lastCol">
      <w:rPr>
        <w:color w:val="FFFFFF" w:themeColor="background1"/>
        <w14:textFill>
          <w14:solidFill>
            <w14:schemeClr w14:val="bg1"/>
          </w14:solidFill>
        </w14:textFill>
      </w:rPr>
      <w:tblPr/>
      <w:tcPr>
        <w:tcBorders>
          <w:top w:val="nil"/>
          <w:left w:val="nil"/>
          <w:bottom w:val="nil"/>
          <w:right w:val="nil"/>
          <w:insideH w:val="nil"/>
          <w:insideV w:val="nil"/>
        </w:tcBorders>
        <w:shd w:val="clear" w:color="auto" w:fill="B65607"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14:textFill>
          <w14:solidFill>
            <w14:schemeClr w14:val="tx1"/>
          </w14:solidFill>
        </w14:textFill>
      </w:rPr>
    </w:tblStylePr>
    <w:tblStylePr w:type="nwCell">
      <w:rPr>
        <w:color w:val="000000" w:themeColor="text1"/>
        <w14:textFill>
          <w14:solidFill>
            <w14:schemeClr w14:val="tx1"/>
          </w14:solidFill>
        </w14:textFill>
      </w:rPr>
    </w:tblStylePr>
  </w:style>
  <w:style w:type="table" w:styleId="118">
    <w:name w:val="Colorful List"/>
    <w:basedOn w:val="32"/>
    <w:qFormat/>
    <w:uiPriority w:val="72"/>
    <w:pPr>
      <w:spacing w:after="0" w:line="240" w:lineRule="auto"/>
    </w:pPr>
    <w:rPr>
      <w:color w:val="000000" w:themeColor="text1"/>
      <w14:textFill>
        <w14:solidFill>
          <w14:schemeClr w14:val="tx1"/>
        </w14:solidFill>
      </w14:textFill>
    </w:rPr>
    <w:tblPr>
      <w:tblCellMar>
        <w:top w:w="0" w:type="dxa"/>
        <w:left w:w="108" w:type="dxa"/>
        <w:bottom w:w="0" w:type="dxa"/>
        <w:right w:w="108" w:type="dxa"/>
      </w:tblCellMar>
    </w:tblPr>
    <w:tcPr>
      <w:shd w:val="clear" w:color="auto" w:fill="E5E5E5" w:themeFill="text1" w:themeFillTint="19"/>
    </w:tcPr>
    <w:tblStylePr w:type="firstRow">
      <w:rPr>
        <w:b/>
        <w:bCs/>
        <w:color w:val="FFFFFF" w:themeColor="background1"/>
        <w14:textFill>
          <w14:solidFill>
            <w14:schemeClr w14:val="bg1"/>
          </w14:solidFill>
        </w14:textFill>
      </w:rPr>
      <w:tblPr/>
      <w:tcPr>
        <w:tcBorders>
          <w:bottom w:val="single" w:color="FFFFFF" w:themeColor="background1" w:sz="12" w:space="0"/>
        </w:tcBorders>
        <w:shd w:val="clear" w:color="auto" w:fill="9E3A38" w:themeFill="accent2" w:themeFillShade="CC"/>
      </w:tcPr>
    </w:tblStylePr>
    <w:tblStylePr w:type="lastRow">
      <w:rPr>
        <w:b/>
        <w:bCs/>
        <w:color w:val="9F3B38" w:themeColor="accent2" w:themeShade="CC"/>
      </w:rPr>
      <w:tblPr/>
      <w:tcPr>
        <w:tcBorders>
          <w:top w:val="single" w:color="000000" w:themeColor="text1" w:sz="12" w:space="0"/>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FBFBF" w:themeFill="text1" w:themeFillTint="3F"/>
      </w:tcPr>
    </w:tblStylePr>
    <w:tblStylePr w:type="band1Horz">
      <w:tblPr/>
      <w:tcPr>
        <w:shd w:val="clear" w:color="auto" w:fill="CCCCCC" w:themeFill="text1" w:themeFillTint="33"/>
      </w:tcPr>
    </w:tblStylePr>
  </w:style>
  <w:style w:type="table" w:styleId="119">
    <w:name w:val="Colorful List Accent 1"/>
    <w:basedOn w:val="32"/>
    <w:qFormat/>
    <w:uiPriority w:val="72"/>
    <w:pPr>
      <w:spacing w:after="0" w:line="240" w:lineRule="auto"/>
    </w:pPr>
    <w:rPr>
      <w:color w:val="000000" w:themeColor="text1"/>
      <w14:textFill>
        <w14:solidFill>
          <w14:schemeClr w14:val="tx1"/>
        </w14:solidFill>
      </w14:textFill>
    </w:rPr>
    <w:tblPr>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14:textFill>
          <w14:solidFill>
            <w14:schemeClr w14:val="bg1"/>
          </w14:solidFill>
        </w14:textFill>
      </w:rPr>
      <w:tblPr/>
      <w:tcPr>
        <w:tcBorders>
          <w:bottom w:val="single" w:color="FFFFFF" w:themeColor="background1" w:sz="12" w:space="0"/>
        </w:tcBorders>
        <w:shd w:val="clear" w:color="auto" w:fill="9E3A38" w:themeFill="accent2" w:themeFillShade="CC"/>
      </w:tcPr>
    </w:tblStylePr>
    <w:tblStylePr w:type="lastRow">
      <w:rPr>
        <w:b/>
        <w:bCs/>
        <w:color w:val="9F3B38" w:themeColor="accent2" w:themeShade="CC"/>
      </w:rPr>
      <w:tblPr/>
      <w:tcPr>
        <w:tcBorders>
          <w:top w:val="single" w:color="000000" w:themeColor="text1" w:sz="12" w:space="0"/>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120">
    <w:name w:val="Colorful List Accent 2"/>
    <w:basedOn w:val="32"/>
    <w:uiPriority w:val="72"/>
    <w:pPr>
      <w:spacing w:after="0" w:line="240" w:lineRule="auto"/>
    </w:pPr>
    <w:rPr>
      <w:color w:val="000000" w:themeColor="text1"/>
      <w14:textFill>
        <w14:solidFill>
          <w14:schemeClr w14:val="tx1"/>
        </w14:solidFill>
      </w14:textFill>
    </w:rPr>
    <w:tblPr>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14:textFill>
          <w14:solidFill>
            <w14:schemeClr w14:val="bg1"/>
          </w14:solidFill>
        </w14:textFill>
      </w:rPr>
      <w:tblPr/>
      <w:tcPr>
        <w:tcBorders>
          <w:bottom w:val="single" w:color="FFFFFF" w:themeColor="background1" w:sz="12" w:space="0"/>
        </w:tcBorders>
        <w:shd w:val="clear" w:color="auto" w:fill="9E3A38" w:themeFill="accent2" w:themeFillShade="CC"/>
      </w:tcPr>
    </w:tblStylePr>
    <w:tblStylePr w:type="lastRow">
      <w:rPr>
        <w:b/>
        <w:bCs/>
        <w:color w:val="9F3B38" w:themeColor="accent2" w:themeShade="CC"/>
      </w:rPr>
      <w:tblPr/>
      <w:tcPr>
        <w:tcBorders>
          <w:top w:val="single" w:color="000000" w:themeColor="text1" w:sz="12" w:space="0"/>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3" w:themeFill="accent2" w:themeFillTint="3F"/>
      </w:tcPr>
    </w:tblStylePr>
    <w:tblStylePr w:type="band1Horz">
      <w:tblPr/>
      <w:tcPr>
        <w:shd w:val="clear" w:color="auto" w:fill="F2DBDB" w:themeFill="accent2" w:themeFillTint="33"/>
      </w:tcPr>
    </w:tblStylePr>
  </w:style>
  <w:style w:type="table" w:styleId="121">
    <w:name w:val="Colorful List Accent 3"/>
    <w:basedOn w:val="32"/>
    <w:qFormat/>
    <w:uiPriority w:val="72"/>
    <w:pPr>
      <w:spacing w:after="0" w:line="240" w:lineRule="auto"/>
    </w:pPr>
    <w:rPr>
      <w:color w:val="000000" w:themeColor="text1"/>
      <w14:textFill>
        <w14:solidFill>
          <w14:schemeClr w14:val="tx1"/>
        </w14:solidFill>
      </w14:textFill>
    </w:rPr>
    <w:tblPr>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14:textFill>
          <w14:solidFill>
            <w14:schemeClr w14:val="bg1"/>
          </w14:solidFill>
        </w14:textFill>
      </w:rPr>
      <w:tblPr/>
      <w:tcPr>
        <w:tcBorders>
          <w:bottom w:val="single" w:color="FFFFFF" w:themeColor="background1" w:sz="12" w:space="0"/>
        </w:tcBorders>
        <w:shd w:val="clear" w:color="auto" w:fill="664E82" w:themeFill="accent4" w:themeFillShade="CC"/>
      </w:tcPr>
    </w:tblStylePr>
    <w:tblStylePr w:type="lastRow">
      <w:rPr>
        <w:b/>
        <w:bCs/>
        <w:color w:val="664F83" w:themeColor="accent4" w:themeShade="CC"/>
      </w:rPr>
      <w:tblPr/>
      <w:tcPr>
        <w:tcBorders>
          <w:top w:val="single" w:color="000000" w:themeColor="text1" w:sz="12" w:space="0"/>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122">
    <w:name w:val="Colorful List Accent 4"/>
    <w:basedOn w:val="32"/>
    <w:qFormat/>
    <w:uiPriority w:val="72"/>
    <w:pPr>
      <w:spacing w:after="0" w:line="240" w:lineRule="auto"/>
    </w:pPr>
    <w:rPr>
      <w:color w:val="000000" w:themeColor="text1"/>
      <w14:textFill>
        <w14:solidFill>
          <w14:schemeClr w14:val="tx1"/>
        </w14:solidFill>
      </w14:textFill>
    </w:rPr>
    <w:tblPr>
      <w:tblCellMar>
        <w:top w:w="0" w:type="dxa"/>
        <w:left w:w="108" w:type="dxa"/>
        <w:bottom w:w="0" w:type="dxa"/>
        <w:right w:w="108" w:type="dxa"/>
      </w:tblCellMar>
    </w:tblPr>
    <w:tcPr>
      <w:shd w:val="clear" w:color="auto" w:fill="F2EFF5" w:themeFill="accent4" w:themeFillTint="19"/>
    </w:tcPr>
    <w:tblStylePr w:type="firstRow">
      <w:rPr>
        <w:b/>
        <w:bCs/>
        <w:color w:val="FFFFFF" w:themeColor="background1"/>
        <w14:textFill>
          <w14:solidFill>
            <w14:schemeClr w14:val="bg1"/>
          </w14:solidFill>
        </w14:textFill>
      </w:rPr>
      <w:tblPr/>
      <w:tcPr>
        <w:tcBorders>
          <w:bottom w:val="single" w:color="FFFFFF" w:themeColor="background1" w:sz="12" w:space="0"/>
        </w:tcBorders>
        <w:shd w:val="clear" w:color="auto" w:fill="7E9C40" w:themeFill="accent3" w:themeFillShade="CC"/>
      </w:tcPr>
    </w:tblStylePr>
    <w:tblStylePr w:type="lastRow">
      <w:rPr>
        <w:b/>
        <w:bCs/>
        <w:color w:val="7E9D40" w:themeColor="accent3" w:themeShade="CC"/>
      </w:rPr>
      <w:tblPr/>
      <w:tcPr>
        <w:tcBorders>
          <w:top w:val="single" w:color="000000" w:themeColor="text1" w:sz="12" w:space="0"/>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123">
    <w:name w:val="Colorful List Accent 5"/>
    <w:basedOn w:val="32"/>
    <w:qFormat/>
    <w:uiPriority w:val="72"/>
    <w:pPr>
      <w:spacing w:after="0" w:line="240" w:lineRule="auto"/>
    </w:pPr>
    <w:rPr>
      <w:color w:val="000000" w:themeColor="text1"/>
      <w14:textFill>
        <w14:solidFill>
          <w14:schemeClr w14:val="tx1"/>
        </w14:solidFill>
      </w14:textFill>
    </w:rPr>
    <w:tblPr>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14:textFill>
          <w14:solidFill>
            <w14:schemeClr w14:val="bg1"/>
          </w14:solidFill>
        </w14:textFill>
      </w:rPr>
      <w:tblPr/>
      <w:tcPr>
        <w:tcBorders>
          <w:bottom w:val="single" w:color="FFFFFF" w:themeColor="background1" w:sz="12" w:space="0"/>
        </w:tcBorders>
        <w:shd w:val="clear" w:color="auto" w:fill="F3730A" w:themeFill="accent6" w:themeFillShade="CC"/>
      </w:tcPr>
    </w:tblStylePr>
    <w:tblStylePr w:type="lastRow">
      <w:rPr>
        <w:b/>
        <w:bCs/>
        <w:color w:val="F3740B" w:themeColor="accent6" w:themeShade="CC"/>
      </w:rPr>
      <w:tblPr/>
      <w:tcPr>
        <w:tcBorders>
          <w:top w:val="single" w:color="000000" w:themeColor="text1" w:sz="12" w:space="0"/>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0" w:themeFill="accent5" w:themeFillTint="3F"/>
      </w:tcPr>
    </w:tblStylePr>
    <w:tblStylePr w:type="band1Horz">
      <w:tblPr/>
      <w:tcPr>
        <w:shd w:val="clear" w:color="auto" w:fill="DAEEF3" w:themeFill="accent5" w:themeFillTint="33"/>
      </w:tcPr>
    </w:tblStylePr>
  </w:style>
  <w:style w:type="table" w:styleId="124">
    <w:name w:val="Colorful List Accent 6"/>
    <w:basedOn w:val="32"/>
    <w:qFormat/>
    <w:uiPriority w:val="72"/>
    <w:pPr>
      <w:spacing w:after="0" w:line="240" w:lineRule="auto"/>
    </w:pPr>
    <w:rPr>
      <w:color w:val="000000" w:themeColor="text1"/>
      <w14:textFill>
        <w14:solidFill>
          <w14:schemeClr w14:val="tx1"/>
        </w14:solidFill>
      </w14:textFill>
    </w:rPr>
    <w:tblPr>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14:textFill>
          <w14:solidFill>
            <w14:schemeClr w14:val="bg1"/>
          </w14:solidFill>
        </w14:textFill>
      </w:rPr>
      <w:tblPr/>
      <w:tcPr>
        <w:tcBorders>
          <w:bottom w:val="single" w:color="FFFFFF" w:themeColor="background1" w:sz="12" w:space="0"/>
        </w:tcBorders>
        <w:shd w:val="clear" w:color="auto" w:fill="348DA5" w:themeFill="accent5" w:themeFillShade="CC"/>
      </w:tcPr>
    </w:tblStylePr>
    <w:tblStylePr w:type="lastRow">
      <w:rPr>
        <w:b/>
        <w:bCs/>
        <w:color w:val="358EA6" w:themeColor="accent5" w:themeShade="CC"/>
      </w:rPr>
      <w:tblPr/>
      <w:tcPr>
        <w:tcBorders>
          <w:top w:val="single" w:color="000000" w:themeColor="text1" w:sz="12" w:space="0"/>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5D1" w:themeFill="accent6" w:themeFillTint="3F"/>
      </w:tcPr>
    </w:tblStylePr>
    <w:tblStylePr w:type="band1Horz">
      <w:tblPr/>
      <w:tcPr>
        <w:shd w:val="clear" w:color="auto" w:fill="FDE9D9" w:themeFill="accent6" w:themeFillTint="33"/>
      </w:tcPr>
    </w:tblStylePr>
  </w:style>
  <w:style w:type="table" w:styleId="125">
    <w:name w:val="Colorful Grid"/>
    <w:basedOn w:val="32"/>
    <w:qFormat/>
    <w:uiPriority w:val="73"/>
    <w:pPr>
      <w:spacing w:after="0" w:line="240" w:lineRule="auto"/>
    </w:pPr>
    <w:rPr>
      <w:color w:val="000000" w:themeColor="text1"/>
      <w14:textFill>
        <w14:solidFill>
          <w14:schemeClr w14:val="tx1"/>
        </w14:solidFill>
      </w14:textFill>
    </w:rPr>
    <w:tblPr>
      <w:tblBorders>
        <w:insideH w:val="single" w:color="FFFFFF" w:themeColor="background1" w:sz="4" w:space="0"/>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14:textFill>
          <w14:solidFill>
            <w14:schemeClr w14:val="tx1"/>
          </w14:solidFill>
        </w14:textFill>
      </w:rPr>
      <w:tblPr/>
      <w:tcPr>
        <w:shd w:val="clear" w:color="auto" w:fill="999999" w:themeFill="text1" w:themeFillTint="66"/>
      </w:tcPr>
    </w:tblStylePr>
    <w:tblStylePr w:type="firstCol">
      <w:rPr>
        <w:color w:val="FFFFFF" w:themeColor="background1"/>
        <w14:textFill>
          <w14:solidFill>
            <w14:schemeClr w14:val="bg1"/>
          </w14:solidFill>
        </w14:textFill>
      </w:rPr>
      <w:tblPr/>
      <w:tcPr>
        <w:shd w:val="clear" w:color="auto" w:fill="000000" w:themeFill="text1" w:themeFillShade="BF"/>
      </w:tcPr>
    </w:tblStylePr>
    <w:tblStylePr w:type="lastCol">
      <w:rPr>
        <w:color w:val="FFFFFF" w:themeColor="background1"/>
        <w14:textFill>
          <w14:solidFill>
            <w14:schemeClr w14:val="bg1"/>
          </w14:solidFill>
        </w14:textFill>
      </w:rPr>
      <w:tblPr/>
      <w:tcPr>
        <w:shd w:val="clear" w:color="auto" w:fill="000000" w:themeFill="text1" w:themeFillShade="BF"/>
      </w:tcPr>
    </w:tblStylePr>
    <w:tblStylePr w:type="band1Vert">
      <w:tblPr/>
      <w:tcPr>
        <w:shd w:val="clear" w:color="auto" w:fill="7F7F7F" w:themeFill="text1" w:themeFillTint="7F"/>
      </w:tcPr>
    </w:tblStylePr>
    <w:tblStylePr w:type="band1Horz">
      <w:tblPr/>
      <w:tcPr>
        <w:shd w:val="clear" w:color="auto" w:fill="7F7F7F" w:themeFill="text1" w:themeFillTint="7F"/>
      </w:tcPr>
    </w:tblStylePr>
  </w:style>
  <w:style w:type="table" w:styleId="126">
    <w:name w:val="Colorful Grid Accent 1"/>
    <w:basedOn w:val="32"/>
    <w:qFormat/>
    <w:uiPriority w:val="73"/>
    <w:pPr>
      <w:spacing w:after="0" w:line="240" w:lineRule="auto"/>
    </w:pPr>
    <w:rPr>
      <w:color w:val="000000" w:themeColor="text1"/>
      <w14:textFill>
        <w14:solidFill>
          <w14:schemeClr w14:val="tx1"/>
        </w14:solidFill>
      </w14:textFill>
    </w:rPr>
    <w:tblPr>
      <w:tblBorders>
        <w:insideH w:val="single" w:color="FFFFFF" w:themeColor="background1" w:sz="4" w:space="0"/>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14:textFill>
          <w14:solidFill>
            <w14:schemeClr w14:val="tx1"/>
          </w14:solidFill>
        </w14:textFill>
      </w:rPr>
      <w:tblPr/>
      <w:tcPr>
        <w:shd w:val="clear" w:color="auto" w:fill="B8CCE4" w:themeFill="accent1" w:themeFillTint="66"/>
      </w:tcPr>
    </w:tblStylePr>
    <w:tblStylePr w:type="firstCol">
      <w:rPr>
        <w:color w:val="FFFFFF" w:themeColor="background1"/>
        <w14:textFill>
          <w14:solidFill>
            <w14:schemeClr w14:val="bg1"/>
          </w14:solidFill>
        </w14:textFill>
      </w:rPr>
      <w:tblPr/>
      <w:tcPr>
        <w:shd w:val="clear" w:color="auto" w:fill="366091" w:themeFill="accent1" w:themeFillShade="BF"/>
      </w:tcPr>
    </w:tblStylePr>
    <w:tblStylePr w:type="lastCol">
      <w:rPr>
        <w:color w:val="FFFFFF" w:themeColor="background1"/>
        <w14:textFill>
          <w14:solidFill>
            <w14:schemeClr w14:val="bg1"/>
          </w14:solidFill>
        </w14:textFill>
      </w:rPr>
      <w:tblPr/>
      <w:tcPr>
        <w:shd w:val="clear" w:color="auto" w:fill="366091" w:themeFill="accent1" w:themeFillShade="BF"/>
      </w:tcPr>
    </w:tblStylePr>
    <w:tblStylePr w:type="band1Vert">
      <w:tblPr/>
      <w:tcPr>
        <w:shd w:val="clear" w:color="auto" w:fill="A7C0DE" w:themeFill="accent1" w:themeFillTint="7F"/>
      </w:tcPr>
    </w:tblStylePr>
    <w:tblStylePr w:type="band1Horz">
      <w:tblPr/>
      <w:tcPr>
        <w:shd w:val="clear" w:color="auto" w:fill="A7C0DE" w:themeFill="accent1" w:themeFillTint="7F"/>
      </w:tcPr>
    </w:tblStylePr>
  </w:style>
  <w:style w:type="table" w:styleId="127">
    <w:name w:val="Colorful Grid Accent 2"/>
    <w:basedOn w:val="32"/>
    <w:qFormat/>
    <w:uiPriority w:val="73"/>
    <w:pPr>
      <w:spacing w:after="0" w:line="240" w:lineRule="auto"/>
    </w:pPr>
    <w:rPr>
      <w:color w:val="000000" w:themeColor="text1"/>
      <w14:textFill>
        <w14:solidFill>
          <w14:schemeClr w14:val="tx1"/>
        </w14:solidFill>
      </w14:textFill>
    </w:rPr>
    <w:tblPr>
      <w:tblBorders>
        <w:insideH w:val="single" w:color="FFFFFF" w:themeColor="background1" w:sz="4" w:space="0"/>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14:textFill>
          <w14:solidFill>
            <w14:schemeClr w14:val="tx1"/>
          </w14:solidFill>
        </w14:textFill>
      </w:rPr>
      <w:tblPr/>
      <w:tcPr>
        <w:shd w:val="clear" w:color="auto" w:fill="E5B8B7" w:themeFill="accent2" w:themeFillTint="66"/>
      </w:tcPr>
    </w:tblStylePr>
    <w:tblStylePr w:type="firstCol">
      <w:rPr>
        <w:color w:val="FFFFFF" w:themeColor="background1"/>
        <w14:textFill>
          <w14:solidFill>
            <w14:schemeClr w14:val="bg1"/>
          </w14:solidFill>
        </w14:textFill>
      </w:rPr>
      <w:tblPr/>
      <w:tcPr>
        <w:shd w:val="clear" w:color="auto" w:fill="943734" w:themeFill="accent2" w:themeFillShade="BF"/>
      </w:tcPr>
    </w:tblStylePr>
    <w:tblStylePr w:type="lastCol">
      <w:rPr>
        <w:color w:val="FFFFFF" w:themeColor="background1"/>
        <w14:textFill>
          <w14:solidFill>
            <w14:schemeClr w14:val="bg1"/>
          </w14:solidFill>
        </w14:textFill>
      </w:rPr>
      <w:tblPr/>
      <w:tcPr>
        <w:shd w:val="clear" w:color="auto" w:fill="9437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128">
    <w:name w:val="Colorful Grid Accent 3"/>
    <w:basedOn w:val="32"/>
    <w:uiPriority w:val="73"/>
    <w:pPr>
      <w:spacing w:after="0" w:line="240" w:lineRule="auto"/>
    </w:pPr>
    <w:rPr>
      <w:color w:val="000000" w:themeColor="text1"/>
      <w14:textFill>
        <w14:solidFill>
          <w14:schemeClr w14:val="tx1"/>
        </w14:solidFill>
      </w14:textFill>
    </w:rPr>
    <w:tblPr>
      <w:tblBorders>
        <w:insideH w:val="single" w:color="FFFFFF" w:themeColor="background1" w:sz="4" w:space="0"/>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14:textFill>
          <w14:solidFill>
            <w14:schemeClr w14:val="tx1"/>
          </w14:solidFill>
        </w14:textFill>
      </w:rPr>
      <w:tblPr/>
      <w:tcPr>
        <w:shd w:val="clear" w:color="auto" w:fill="D6E3BC" w:themeFill="accent3" w:themeFillTint="66"/>
      </w:tcPr>
    </w:tblStylePr>
    <w:tblStylePr w:type="firstCol">
      <w:rPr>
        <w:color w:val="FFFFFF" w:themeColor="background1"/>
        <w14:textFill>
          <w14:solidFill>
            <w14:schemeClr w14:val="bg1"/>
          </w14:solidFill>
        </w14:textFill>
      </w:rPr>
      <w:tblPr/>
      <w:tcPr>
        <w:shd w:val="clear" w:color="auto" w:fill="76923C" w:themeFill="accent3" w:themeFillShade="BF"/>
      </w:tcPr>
    </w:tblStylePr>
    <w:tblStylePr w:type="lastCol">
      <w:rPr>
        <w:color w:val="FFFFFF" w:themeColor="background1"/>
        <w14:textFill>
          <w14:solidFill>
            <w14:schemeClr w14:val="bg1"/>
          </w14:solidFill>
        </w14:textFill>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129">
    <w:name w:val="Colorful Grid Accent 4"/>
    <w:basedOn w:val="32"/>
    <w:uiPriority w:val="73"/>
    <w:pPr>
      <w:spacing w:after="0" w:line="240" w:lineRule="auto"/>
    </w:pPr>
    <w:rPr>
      <w:color w:val="000000" w:themeColor="text1"/>
      <w14:textFill>
        <w14:solidFill>
          <w14:schemeClr w14:val="tx1"/>
        </w14:solidFill>
      </w14:textFill>
    </w:rPr>
    <w:tblPr>
      <w:tblBorders>
        <w:insideH w:val="single" w:color="FFFFFF" w:themeColor="background1" w:sz="4" w:space="0"/>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14:textFill>
          <w14:solidFill>
            <w14:schemeClr w14:val="tx1"/>
          </w14:solidFill>
        </w14:textFill>
      </w:rPr>
      <w:tblPr/>
      <w:tcPr>
        <w:shd w:val="clear" w:color="auto" w:fill="CCC0D9" w:themeFill="accent4" w:themeFillTint="66"/>
      </w:tcPr>
    </w:tblStylePr>
    <w:tblStylePr w:type="firstCol">
      <w:rPr>
        <w:color w:val="FFFFFF" w:themeColor="background1"/>
        <w14:textFill>
          <w14:solidFill>
            <w14:schemeClr w14:val="bg1"/>
          </w14:solidFill>
        </w14:textFill>
      </w:rPr>
      <w:tblPr/>
      <w:tcPr>
        <w:shd w:val="clear" w:color="auto" w:fill="5F497A" w:themeFill="accent4" w:themeFillShade="BF"/>
      </w:tcPr>
    </w:tblStylePr>
    <w:tblStylePr w:type="lastCol">
      <w:rPr>
        <w:color w:val="FFFFFF" w:themeColor="background1"/>
        <w14:textFill>
          <w14:solidFill>
            <w14:schemeClr w14:val="bg1"/>
          </w14:solidFill>
        </w14:textFill>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130">
    <w:name w:val="Colorful Grid Accent 5"/>
    <w:basedOn w:val="32"/>
    <w:qFormat/>
    <w:uiPriority w:val="73"/>
    <w:pPr>
      <w:spacing w:after="0" w:line="240" w:lineRule="auto"/>
    </w:pPr>
    <w:rPr>
      <w:color w:val="000000" w:themeColor="text1"/>
      <w14:textFill>
        <w14:solidFill>
          <w14:schemeClr w14:val="tx1"/>
        </w14:solidFill>
      </w14:textFill>
    </w:rPr>
    <w:tblPr>
      <w:tblBorders>
        <w:insideH w:val="single" w:color="FFFFFF" w:themeColor="background1" w:sz="4" w:space="0"/>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14:textFill>
          <w14:solidFill>
            <w14:schemeClr w14:val="tx1"/>
          </w14:solidFill>
        </w14:textFill>
      </w:rPr>
      <w:tblPr/>
      <w:tcPr>
        <w:shd w:val="clear" w:color="auto" w:fill="B6DDE8" w:themeFill="accent5" w:themeFillTint="66"/>
      </w:tcPr>
    </w:tblStylePr>
    <w:tblStylePr w:type="firstCol">
      <w:rPr>
        <w:color w:val="FFFFFF" w:themeColor="background1"/>
        <w14:textFill>
          <w14:solidFill>
            <w14:schemeClr w14:val="bg1"/>
          </w14:solidFill>
        </w14:textFill>
      </w:rPr>
      <w:tblPr/>
      <w:tcPr>
        <w:shd w:val="clear" w:color="auto" w:fill="31849B" w:themeFill="accent5" w:themeFillShade="BF"/>
      </w:tcPr>
    </w:tblStylePr>
    <w:tblStylePr w:type="lastCol">
      <w:rPr>
        <w:color w:val="FFFFFF" w:themeColor="background1"/>
        <w14:textFill>
          <w14:solidFill>
            <w14:schemeClr w14:val="bg1"/>
          </w14:solidFill>
        </w14:textFill>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131">
    <w:name w:val="Colorful Grid Accent 6"/>
    <w:basedOn w:val="32"/>
    <w:uiPriority w:val="73"/>
    <w:pPr>
      <w:spacing w:after="0" w:line="240" w:lineRule="auto"/>
    </w:pPr>
    <w:rPr>
      <w:color w:val="000000" w:themeColor="text1"/>
      <w14:textFill>
        <w14:solidFill>
          <w14:schemeClr w14:val="tx1"/>
        </w14:solidFill>
      </w14:textFill>
    </w:rPr>
    <w:tblPr>
      <w:tblBorders>
        <w:insideH w:val="single" w:color="FFFFFF" w:themeColor="background1" w:sz="4" w:space="0"/>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14:textFill>
          <w14:solidFill>
            <w14:schemeClr w14:val="tx1"/>
          </w14:solidFill>
        </w14:textFill>
      </w:rPr>
      <w:tblPr/>
      <w:tcPr>
        <w:shd w:val="clear" w:color="auto" w:fill="FBD4B4" w:themeFill="accent6" w:themeFillTint="66"/>
      </w:tcPr>
    </w:tblStylePr>
    <w:tblStylePr w:type="firstCol">
      <w:rPr>
        <w:color w:val="FFFFFF" w:themeColor="background1"/>
        <w14:textFill>
          <w14:solidFill>
            <w14:schemeClr w14:val="bg1"/>
          </w14:solidFill>
        </w14:textFill>
      </w:rPr>
      <w:tblPr/>
      <w:tcPr>
        <w:shd w:val="clear" w:color="auto" w:fill="E36C09" w:themeFill="accent6" w:themeFillShade="BF"/>
      </w:tcPr>
    </w:tblStylePr>
    <w:tblStylePr w:type="lastCol">
      <w:rPr>
        <w:color w:val="FFFFFF" w:themeColor="background1"/>
        <w14:textFill>
          <w14:solidFill>
            <w14:schemeClr w14:val="bg1"/>
          </w14:solidFill>
        </w14:textFill>
      </w:rPr>
      <w:tblPr/>
      <w:tcPr>
        <w:shd w:val="clear" w:color="auto" w:fill="E36C09"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character" w:styleId="133">
    <w:name w:val="Strong"/>
    <w:basedOn w:val="132"/>
    <w:qFormat/>
    <w:uiPriority w:val="22"/>
    <w:rPr>
      <w:b/>
      <w:bCs/>
    </w:rPr>
  </w:style>
  <w:style w:type="character" w:styleId="134">
    <w:name w:val="Emphasis"/>
    <w:basedOn w:val="132"/>
    <w:qFormat/>
    <w:uiPriority w:val="20"/>
    <w:rPr>
      <w:i/>
      <w:iCs/>
    </w:rPr>
  </w:style>
  <w:style w:type="character" w:customStyle="1" w:styleId="135">
    <w:name w:val="Header Char"/>
    <w:basedOn w:val="132"/>
    <w:link w:val="25"/>
    <w:uiPriority w:val="99"/>
  </w:style>
  <w:style w:type="character" w:customStyle="1" w:styleId="136">
    <w:name w:val="Footer Char"/>
    <w:basedOn w:val="132"/>
    <w:link w:val="24"/>
    <w:uiPriority w:val="99"/>
  </w:style>
  <w:style w:type="paragraph" w:styleId="137">
    <w:name w:val="No Spacing"/>
    <w:qFormat/>
    <w:uiPriority w:val="1"/>
    <w:pPr>
      <w:spacing w:after="0" w:line="240" w:lineRule="auto"/>
    </w:pPr>
    <w:rPr>
      <w:rFonts w:asciiTheme="minorHAnsi" w:hAnsiTheme="minorHAnsi" w:eastAsiaTheme="minorEastAsia" w:cstheme="minorBidi"/>
      <w:sz w:val="22"/>
      <w:szCs w:val="22"/>
      <w:lang w:val="en-US" w:eastAsia="en-US" w:bidi="ar-SA"/>
    </w:rPr>
  </w:style>
  <w:style w:type="character" w:customStyle="1" w:styleId="138">
    <w:name w:val="Heading 1 Char"/>
    <w:basedOn w:val="132"/>
    <w:link w:val="3"/>
    <w:qFormat/>
    <w:uiPriority w:val="9"/>
    <w:rPr>
      <w:rFonts w:asciiTheme="majorHAnsi" w:hAnsiTheme="majorHAnsi" w:eastAsiaTheme="majorEastAsia" w:cstheme="majorBidi"/>
      <w:b/>
      <w:bCs/>
      <w:color w:val="376092" w:themeColor="accent1" w:themeShade="BF"/>
      <w:sz w:val="28"/>
      <w:szCs w:val="28"/>
    </w:rPr>
  </w:style>
  <w:style w:type="character" w:customStyle="1" w:styleId="139">
    <w:name w:val="Heading 2 Char"/>
    <w:basedOn w:val="132"/>
    <w:link w:val="4"/>
    <w:qFormat/>
    <w:uiPriority w:val="9"/>
    <w:rPr>
      <w:rFonts w:asciiTheme="majorHAnsi" w:hAnsiTheme="majorHAnsi" w:eastAsiaTheme="majorEastAsia" w:cstheme="majorBidi"/>
      <w:b/>
      <w:bCs/>
      <w:color w:val="4F81BD" w:themeColor="accent1"/>
      <w:sz w:val="26"/>
      <w:szCs w:val="26"/>
      <w14:textFill>
        <w14:solidFill>
          <w14:schemeClr w14:val="accent1"/>
        </w14:solidFill>
      </w14:textFill>
    </w:rPr>
  </w:style>
  <w:style w:type="character" w:customStyle="1" w:styleId="140">
    <w:name w:val="Heading 3 Char"/>
    <w:basedOn w:val="132"/>
    <w:link w:val="5"/>
    <w:qFormat/>
    <w:uiPriority w:val="9"/>
    <w:rPr>
      <w:rFonts w:asciiTheme="majorHAnsi" w:hAnsiTheme="majorHAnsi" w:eastAsiaTheme="majorEastAsia" w:cstheme="majorBidi"/>
      <w:b/>
      <w:bCs/>
      <w:color w:val="4F81BD" w:themeColor="accent1"/>
      <w14:textFill>
        <w14:solidFill>
          <w14:schemeClr w14:val="accent1"/>
        </w14:solidFill>
      </w14:textFill>
    </w:rPr>
  </w:style>
  <w:style w:type="character" w:customStyle="1" w:styleId="141">
    <w:name w:val="Title Char"/>
    <w:basedOn w:val="132"/>
    <w:link w:val="31"/>
    <w:qFormat/>
    <w:uiPriority w:val="10"/>
    <w:rPr>
      <w:rFonts w:asciiTheme="majorHAnsi" w:hAnsiTheme="majorHAnsi" w:eastAsiaTheme="majorEastAsia" w:cstheme="majorBidi"/>
      <w:color w:val="17375E" w:themeColor="text2" w:themeShade="BF"/>
      <w:spacing w:val="5"/>
      <w:kern w:val="28"/>
      <w:sz w:val="52"/>
      <w:szCs w:val="52"/>
    </w:rPr>
  </w:style>
  <w:style w:type="character" w:customStyle="1" w:styleId="142">
    <w:name w:val="Subtitle Char"/>
    <w:basedOn w:val="132"/>
    <w:link w:val="26"/>
    <w:qFormat/>
    <w:uiPriority w:val="11"/>
    <w:rPr>
      <w:rFonts w:asciiTheme="majorHAnsi" w:hAnsiTheme="majorHAnsi" w:eastAsiaTheme="majorEastAsia" w:cstheme="majorBidi"/>
      <w:i/>
      <w:iCs/>
      <w:color w:val="4F81BD" w:themeColor="accent1"/>
      <w:spacing w:val="15"/>
      <w:sz w:val="24"/>
      <w:szCs w:val="24"/>
      <w14:textFill>
        <w14:solidFill>
          <w14:schemeClr w14:val="accent1"/>
        </w14:solidFill>
      </w14:textFill>
    </w:rPr>
  </w:style>
  <w:style w:type="paragraph" w:styleId="143">
    <w:name w:val="List Paragraph"/>
    <w:basedOn w:val="1"/>
    <w:qFormat/>
    <w:uiPriority w:val="34"/>
    <w:pPr>
      <w:ind w:left="720"/>
      <w:contextualSpacing/>
    </w:pPr>
  </w:style>
  <w:style w:type="character" w:customStyle="1" w:styleId="144">
    <w:name w:val="Body Text Char"/>
    <w:basedOn w:val="132"/>
    <w:link w:val="19"/>
    <w:qFormat/>
    <w:uiPriority w:val="99"/>
  </w:style>
  <w:style w:type="character" w:customStyle="1" w:styleId="145">
    <w:name w:val="Body Text 2 Char"/>
    <w:basedOn w:val="132"/>
    <w:link w:val="28"/>
    <w:qFormat/>
    <w:uiPriority w:val="99"/>
  </w:style>
  <w:style w:type="character" w:customStyle="1" w:styleId="146">
    <w:name w:val="Body Text 3 Char"/>
    <w:basedOn w:val="132"/>
    <w:link w:val="17"/>
    <w:qFormat/>
    <w:uiPriority w:val="99"/>
    <w:rPr>
      <w:sz w:val="16"/>
      <w:szCs w:val="16"/>
    </w:rPr>
  </w:style>
  <w:style w:type="character" w:customStyle="1" w:styleId="147">
    <w:name w:val="Macro Text Char"/>
    <w:basedOn w:val="132"/>
    <w:link w:val="2"/>
    <w:qFormat/>
    <w:uiPriority w:val="99"/>
    <w:rPr>
      <w:rFonts w:ascii="Courier" w:hAnsi="Courier"/>
      <w:sz w:val="20"/>
      <w:szCs w:val="20"/>
    </w:rPr>
  </w:style>
  <w:style w:type="paragraph" w:styleId="148">
    <w:name w:val="Quote"/>
    <w:basedOn w:val="1"/>
    <w:next w:val="1"/>
    <w:link w:val="149"/>
    <w:qFormat/>
    <w:uiPriority w:val="29"/>
    <w:rPr>
      <w:i/>
      <w:iCs/>
      <w:color w:val="000000" w:themeColor="text1"/>
      <w14:textFill>
        <w14:solidFill>
          <w14:schemeClr w14:val="tx1"/>
        </w14:solidFill>
      </w14:textFill>
    </w:rPr>
  </w:style>
  <w:style w:type="character" w:customStyle="1" w:styleId="149">
    <w:name w:val="Quote Char"/>
    <w:basedOn w:val="132"/>
    <w:link w:val="148"/>
    <w:qFormat/>
    <w:uiPriority w:val="29"/>
    <w:rPr>
      <w:i/>
      <w:iCs/>
      <w:color w:val="000000" w:themeColor="text1"/>
      <w14:textFill>
        <w14:solidFill>
          <w14:schemeClr w14:val="tx1"/>
        </w14:solidFill>
      </w14:textFill>
    </w:rPr>
  </w:style>
  <w:style w:type="character" w:customStyle="1" w:styleId="150">
    <w:name w:val="Heading 4 Char"/>
    <w:basedOn w:val="132"/>
    <w:link w:val="6"/>
    <w:semiHidden/>
    <w:qFormat/>
    <w:uiPriority w:val="9"/>
    <w:rPr>
      <w:rFonts w:asciiTheme="majorHAnsi" w:hAnsiTheme="majorHAnsi" w:eastAsiaTheme="majorEastAsia" w:cstheme="majorBidi"/>
      <w:b/>
      <w:bCs/>
      <w:i/>
      <w:iCs/>
      <w:color w:val="4F81BD" w:themeColor="accent1"/>
      <w14:textFill>
        <w14:solidFill>
          <w14:schemeClr w14:val="accent1"/>
        </w14:solidFill>
      </w14:textFill>
    </w:rPr>
  </w:style>
  <w:style w:type="character" w:customStyle="1" w:styleId="151">
    <w:name w:val="Heading 5 Char"/>
    <w:basedOn w:val="132"/>
    <w:link w:val="7"/>
    <w:semiHidden/>
    <w:qFormat/>
    <w:uiPriority w:val="9"/>
    <w:rPr>
      <w:rFonts w:asciiTheme="majorHAnsi" w:hAnsiTheme="majorHAnsi" w:eastAsiaTheme="majorEastAsia" w:cstheme="majorBidi"/>
      <w:color w:val="254061" w:themeColor="accent1" w:themeShade="80"/>
    </w:rPr>
  </w:style>
  <w:style w:type="character" w:customStyle="1" w:styleId="152">
    <w:name w:val="Heading 6 Char"/>
    <w:basedOn w:val="132"/>
    <w:link w:val="8"/>
    <w:semiHidden/>
    <w:qFormat/>
    <w:uiPriority w:val="9"/>
    <w:rPr>
      <w:rFonts w:asciiTheme="majorHAnsi" w:hAnsiTheme="majorHAnsi" w:eastAsiaTheme="majorEastAsia" w:cstheme="majorBidi"/>
      <w:i/>
      <w:iCs/>
      <w:color w:val="254061" w:themeColor="accent1" w:themeShade="80"/>
    </w:rPr>
  </w:style>
  <w:style w:type="character" w:customStyle="1" w:styleId="153">
    <w:name w:val="Heading 7 Char"/>
    <w:basedOn w:val="132"/>
    <w:link w:val="9"/>
    <w:semiHidden/>
    <w:qFormat/>
    <w:uiPriority w:val="9"/>
    <w:rPr>
      <w:rFonts w:asciiTheme="majorHAnsi" w:hAnsiTheme="majorHAnsi" w:eastAsiaTheme="majorEastAsia" w:cstheme="majorBidi"/>
      <w:i/>
      <w:iCs/>
      <w:color w:val="404040" w:themeColor="text1" w:themeTint="BF"/>
      <w14:textFill>
        <w14:solidFill>
          <w14:schemeClr w14:val="tx1">
            <w14:lumMod w14:val="75000"/>
            <w14:lumOff w14:val="25000"/>
          </w14:schemeClr>
        </w14:solidFill>
      </w14:textFill>
    </w:rPr>
  </w:style>
  <w:style w:type="character" w:customStyle="1" w:styleId="154">
    <w:name w:val="Heading 8 Char"/>
    <w:basedOn w:val="132"/>
    <w:link w:val="10"/>
    <w:semiHidden/>
    <w:qFormat/>
    <w:uiPriority w:val="9"/>
    <w:rPr>
      <w:rFonts w:asciiTheme="majorHAnsi" w:hAnsiTheme="majorHAnsi" w:eastAsiaTheme="majorEastAsia" w:cstheme="majorBidi"/>
      <w:color w:val="4F81BD" w:themeColor="accent1"/>
      <w:sz w:val="20"/>
      <w:szCs w:val="20"/>
      <w14:textFill>
        <w14:solidFill>
          <w14:schemeClr w14:val="accent1"/>
        </w14:solidFill>
      </w14:textFill>
    </w:rPr>
  </w:style>
  <w:style w:type="character" w:customStyle="1" w:styleId="155">
    <w:name w:val="Heading 9 Char"/>
    <w:basedOn w:val="132"/>
    <w:link w:val="11"/>
    <w:semiHidden/>
    <w:qFormat/>
    <w:uiPriority w:val="9"/>
    <w:rPr>
      <w:rFonts w:asciiTheme="majorHAnsi" w:hAnsiTheme="majorHAnsi" w:eastAsiaTheme="majorEastAsia" w:cstheme="majorBidi"/>
      <w:i/>
      <w:iCs/>
      <w:color w:val="404040" w:themeColor="text1" w:themeTint="BF"/>
      <w:sz w:val="20"/>
      <w:szCs w:val="20"/>
      <w14:textFill>
        <w14:solidFill>
          <w14:schemeClr w14:val="tx1">
            <w14:lumMod w14:val="75000"/>
            <w14:lumOff w14:val="25000"/>
          </w14:schemeClr>
        </w14:solidFill>
      </w14:textFill>
    </w:rPr>
  </w:style>
  <w:style w:type="paragraph" w:styleId="156">
    <w:name w:val="Intense Quote"/>
    <w:basedOn w:val="1"/>
    <w:next w:val="1"/>
    <w:link w:val="157"/>
    <w:qFormat/>
    <w:uiPriority w:val="30"/>
    <w:pPr>
      <w:pBdr>
        <w:bottom w:val="single" w:color="4F81BD" w:themeColor="accent1" w:sz="4" w:space="4"/>
      </w:pBdr>
      <w:spacing w:before="200" w:after="280"/>
      <w:ind w:left="936" w:right="936"/>
    </w:pPr>
    <w:rPr>
      <w:b/>
      <w:bCs/>
      <w:i/>
      <w:iCs/>
      <w:color w:val="4F81BD" w:themeColor="accent1"/>
      <w14:textFill>
        <w14:solidFill>
          <w14:schemeClr w14:val="accent1"/>
        </w14:solidFill>
      </w14:textFill>
    </w:rPr>
  </w:style>
  <w:style w:type="character" w:customStyle="1" w:styleId="157">
    <w:name w:val="Intense Quote Char"/>
    <w:basedOn w:val="132"/>
    <w:link w:val="156"/>
    <w:qFormat/>
    <w:uiPriority w:val="30"/>
    <w:rPr>
      <w:b/>
      <w:bCs/>
      <w:i/>
      <w:iCs/>
      <w:color w:val="4F81BD" w:themeColor="accent1"/>
      <w14:textFill>
        <w14:solidFill>
          <w14:schemeClr w14:val="accent1"/>
        </w14:solidFill>
      </w14:textFill>
    </w:rPr>
  </w:style>
  <w:style w:type="character" w:customStyle="1" w:styleId="158">
    <w:name w:val="Subtle Emphasis"/>
    <w:basedOn w:val="132"/>
    <w:qFormat/>
    <w:uiPriority w:val="19"/>
    <w:rPr>
      <w:i/>
      <w:iCs/>
      <w:color w:val="808080" w:themeColor="text1" w:themeTint="80"/>
      <w14:textFill>
        <w14:solidFill>
          <w14:schemeClr w14:val="tx1">
            <w14:lumMod w14:val="50000"/>
            <w14:lumOff w14:val="50000"/>
          </w14:schemeClr>
        </w14:solidFill>
      </w14:textFill>
    </w:rPr>
  </w:style>
  <w:style w:type="character" w:customStyle="1" w:styleId="159">
    <w:name w:val="Intense Emphasis"/>
    <w:basedOn w:val="132"/>
    <w:qFormat/>
    <w:uiPriority w:val="21"/>
    <w:rPr>
      <w:b/>
      <w:bCs/>
      <w:i/>
      <w:iCs/>
      <w:color w:val="4F81BD" w:themeColor="accent1"/>
      <w14:textFill>
        <w14:solidFill>
          <w14:schemeClr w14:val="accent1"/>
        </w14:solidFill>
      </w14:textFill>
    </w:rPr>
  </w:style>
  <w:style w:type="character" w:customStyle="1" w:styleId="160">
    <w:name w:val="Subtle Reference"/>
    <w:basedOn w:val="132"/>
    <w:qFormat/>
    <w:uiPriority w:val="31"/>
    <w:rPr>
      <w:smallCaps/>
      <w:color w:val="C0504D" w:themeColor="accent2"/>
      <w:u w:val="single"/>
      <w14:textFill>
        <w14:solidFill>
          <w14:schemeClr w14:val="accent2"/>
        </w14:solidFill>
      </w14:textFill>
    </w:rPr>
  </w:style>
  <w:style w:type="character" w:customStyle="1" w:styleId="161">
    <w:name w:val="Intense Reference"/>
    <w:basedOn w:val="132"/>
    <w:qFormat/>
    <w:uiPriority w:val="32"/>
    <w:rPr>
      <w:b/>
      <w:bCs/>
      <w:smallCaps/>
      <w:color w:val="C0504D" w:themeColor="accent2"/>
      <w:spacing w:val="5"/>
      <w:u w:val="single"/>
      <w14:textFill>
        <w14:solidFill>
          <w14:schemeClr w14:val="accent2"/>
        </w14:solidFill>
      </w14:textFill>
    </w:rPr>
  </w:style>
  <w:style w:type="character" w:customStyle="1" w:styleId="162">
    <w:name w:val="Book Title"/>
    <w:basedOn w:val="132"/>
    <w:qFormat/>
    <w:uiPriority w:val="33"/>
    <w:rPr>
      <w:b/>
      <w:bCs/>
      <w:smallCaps/>
      <w:spacing w:val="5"/>
    </w:rPr>
  </w:style>
  <w:style w:type="paragraph" w:customStyle="1" w:styleId="163">
    <w:name w:val="TOC Heading"/>
    <w:basedOn w:val="3"/>
    <w:next w:val="1"/>
    <w:semiHidden/>
    <w:unhideWhenUsed/>
    <w:qFormat/>
    <w:uiPriority w:val="39"/>
    <w:pPr>
      <w:outlineLvl w:val="9"/>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datastoreItem>
</file>

<file path=docProps/app.xml><?xml version="1.0" encoding="utf-8"?>
<Properties xmlns="http://schemas.openxmlformats.org/officeDocument/2006/extended-properties" xmlns:vt="http://schemas.openxmlformats.org/officeDocument/2006/docPropsVTypes">
  <Template>Normal.dotm</Template>
  <Pages>3</Pages>
  <Words>888</Words>
  <Characters>896</Characters>
  <Lines>0</Lines>
  <Paragraphs>0</Paragraphs>
  <TotalTime>1</TotalTime>
  <ScaleCrop>false</ScaleCrop>
  <LinksUpToDate>false</LinksUpToDate>
  <CharactersWithSpaces>897</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2013-12-23T23:15:00Z</dcterms:created>
  <dc:creator>python-docx</dc:creator>
  <dc:description>generated by python-docx</dc:description>
  <cp:lastModifiedBy>Administrator</cp:lastModifiedBy>
  <dcterms:modified xsi:type="dcterms:W3CDTF">2022-12-23T06:57:20Z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ABAF8C9CE55F4560A465206F6E2C18FE</vt:lpwstr>
  </property>
</Properties>
</file>